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175b2" w14:textId="47175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2021 жылғы 5 қаңтардағы №57-13 "2021-2023 жылдарға арналған Бөрлі ауданының Ақсай қаласының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2021 жылғы 24 қарашадағы № 10-2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Бөрлі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Бөрлі аудандық мәслихатының "2021-2023 жылдарға арналған Бөрлі ауданының Ақсай қаласының бюджеті туралы" 2021 жылғы 5 қаңтардағы №57-13 (Нормативтік құқықтық актілерді мемлекеттік тіркеу тізілімінде №6772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Бөрлі ауданының Ақсай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1 994 320 мың теңге, соның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385 071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1 048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1 608 201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2 035 680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- 41 360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41 360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41 360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№57-13 шешіміне 1 –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Ақсай қаласының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