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ff91f" w14:textId="45ff9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2021 жылғы 5 қаңтардағы №57-12 "2021-2023 жылдарға арналған Бөрлі ауданының Ақбұлақ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2021 жылғы 24 қарашадағы № 10-1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Батыс-Қазақстан облысы Бөрлі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Бөрлі аудандық мәслихатының "2021-2023 жылдарға арналған Бөрлі ауданының Ақбұлақ ауылдық округінің бюджеті туралы" 2021 жылғы 5 қаңтардағы №57-12 (Нормативтік құқықтық актілерді мемлекеттік тіркеу тізілімінде №6774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Бөрлі ауданының Ақбұлақ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39 354 мың теңге, соның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1 562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бойынша– 95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37 697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39 502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- 148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148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148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№10-1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№57-12 шешіміне 1 –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Ақбұлақ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