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2bbf" w14:textId="77f2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29 желтоқсандағы № 57-10 "2021-2023 жылдарға арналған Ақжайық ауданы Алмалы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2021 жылғы 7 желтоқсандағы № 10-10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"2021-2023 жылдарға арналған Ақжайық ауданы Алмалы ауылдық округінің бюджеті туралы" 2020 жылғы 29 желтоқсандағы № 57-10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6740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Ақжайық ауданы Алмалы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41 063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3 656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37 298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41 371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желтоқсандағы № 10-10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57-10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Алмалы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