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34bf" w14:textId="6993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№57-14 "2021-2023 жылдарға арналған Ақжайық ауданы Жаңабұлақ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20 тамыздағы № 7-12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№ 57-14 "2021-2023 жылдарға арналған Ақжайық ауданы Жаңабұлақ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6736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Жаңабұлақ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20 148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19 221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20 703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тамыздағы №7-12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№57-14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