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8c58" w14:textId="fc08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№57-6 "2021-2023 жылдарға арналған Ақжайық ауданы Ақсуат ауылдық округінің бюджеті туралы"шешіміне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20 тамыздағы № 7-5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2020 жылғы 29 желтоқсандағы №57-6 "2021-2023 жылдарға арналған Ақжайық ауданы Ақсуат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№6744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24 119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22 522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26 452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- 2 333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тамыздағы №7-5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№57-6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Ақсуат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24119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26452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