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903f2" w14:textId="51903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Ақжайық аудандық мәслихатының 2020 жылғы 29 желтоқсандағы №57-4 "2021-2023 жылдарға арналған Ақжайық ауданы Мерген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Ақжайық аудандық мәслихатының 2021 жылғы 20 тамыздағы № 7-3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Ақжайық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Ақжайық аудандық мәслихатының 2020 жылғы 29 желтоқсандағы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№6746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–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Мерген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–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25 885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425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173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244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25 043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26 849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- 964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964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964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С.Сиражев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Ақжайық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2021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тамыздағы №7-3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Ақжайық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желтоқсандағы №57-4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Мерген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8"/>
        <w:gridCol w:w="1751"/>
        <w:gridCol w:w="1129"/>
        <w:gridCol w:w="1129"/>
        <w:gridCol w:w="3218"/>
        <w:gridCol w:w="3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25885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25043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25043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832"/>
        <w:gridCol w:w="27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26849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-964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964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