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c380f4" w14:textId="5c380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Орал қаласы бойынша 2021-2022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Орал қалалық мәслихатының 2021 жылғы 5 қарашадағы № 9-5 шешімі.</w:t>
      </w:r>
    </w:p>
    <w:p>
      <w:pPr>
        <w:spacing w:after="0"/>
        <w:ind w:left="0"/>
        <w:jc w:val="both"/>
      </w:pPr>
      <w:bookmarkStart w:name="z3"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"Жайылымдар туралы" Қазақстан Республикасының 2017 жылғы 20 ақпандағы </w:t>
      </w:r>
      <w:r>
        <w:rPr>
          <w:rFonts w:ascii="Times New Roman"/>
          <w:b w:val="false"/>
          <w:i w:val="false"/>
          <w:color w:val="000000"/>
          <w:sz w:val="28"/>
        </w:rPr>
        <w:t>Заңына</w:t>
      </w:r>
      <w:r>
        <w:rPr>
          <w:rFonts w:ascii="Times New Roman"/>
          <w:b w:val="false"/>
          <w:i w:val="false"/>
          <w:color w:val="000000"/>
          <w:sz w:val="28"/>
        </w:rPr>
        <w:t xml:space="preserve"> сәйкес Орал қалалық мәслихаты</w:t>
      </w:r>
      <w:r>
        <w:rPr>
          <w:rFonts w:ascii="Times New Roman"/>
          <w:b/>
          <w:i w:val="false"/>
          <w:color w:val="000000"/>
          <w:sz w:val="28"/>
        </w:rPr>
        <w:t xml:space="preserve"> 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Орал қаласы бойынша 2021-2022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Орал қалалық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Е.Калиев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қалалық мәслихатының </w:t>
            </w:r>
            <w:r>
              <w:br/>
            </w:r>
            <w:r>
              <w:rPr>
                <w:rFonts w:ascii="Times New Roman"/>
                <w:b w:val="false"/>
                <w:i w:val="false"/>
                <w:color w:val="000000"/>
                <w:sz w:val="20"/>
              </w:rPr>
              <w:t xml:space="preserve">2021 жылғы 5 қарашадағы № 9-5 </w:t>
            </w:r>
            <w:r>
              <w:br/>
            </w:r>
            <w:r>
              <w:rPr>
                <w:rFonts w:ascii="Times New Roman"/>
                <w:b w:val="false"/>
                <w:i w:val="false"/>
                <w:color w:val="000000"/>
                <w:sz w:val="20"/>
              </w:rPr>
              <w:t>шешіміне қосымша</w:t>
            </w:r>
          </w:p>
        </w:tc>
      </w:tr>
    </w:tbl>
    <w:bookmarkStart w:name="z8" w:id="3"/>
    <w:p>
      <w:pPr>
        <w:spacing w:after="0"/>
        <w:ind w:left="0"/>
        <w:jc w:val="left"/>
      </w:pPr>
      <w:r>
        <w:rPr>
          <w:rFonts w:ascii="Times New Roman"/>
          <w:b/>
          <w:i w:val="false"/>
          <w:color w:val="000000"/>
        </w:rPr>
        <w:t xml:space="preserve"> Орал қаласы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Ескерту. Жоспарға өзгерістер енгізілді – Батыс Қазақстан облысы Орал қалалық мәслихатының 02.09.2022 </w:t>
      </w:r>
      <w:r>
        <w:rPr>
          <w:rFonts w:ascii="Times New Roman"/>
          <w:b w:val="false"/>
          <w:i w:val="false"/>
          <w:color w:val="ff0000"/>
          <w:sz w:val="28"/>
        </w:rPr>
        <w:t>№ 18-5</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9" w:id="4"/>
    <w:p>
      <w:pPr>
        <w:spacing w:after="0"/>
        <w:ind w:left="0"/>
        <w:jc w:val="both"/>
      </w:pPr>
      <w:r>
        <w:rPr>
          <w:rFonts w:ascii="Times New Roman"/>
          <w:b w:val="false"/>
          <w:i w:val="false"/>
          <w:color w:val="000000"/>
          <w:sz w:val="28"/>
        </w:rPr>
        <w:t xml:space="preserve">
      Осы Орал қаласы бойынша 2021-2022 жылдарға арналған жайылымдарды басқару және оларды пайдалану жөніндегі жоспар (бұдан әрі – Жоспар) "Жайылымдар туралы" Қазақстан Республикасының 2017 жылғы 20 ақпандағы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№3-3/332 (Нормативтік құқықтық актілерді мемлекеттік тіркеу тізілімінде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1"/>
    <w:bookmarkStart w:name="z17" w:id="12"/>
    <w:p>
      <w:pPr>
        <w:spacing w:after="0"/>
        <w:ind w:left="0"/>
        <w:jc w:val="both"/>
      </w:pPr>
      <w:r>
        <w:rPr>
          <w:rFonts w:ascii="Times New Roman"/>
          <w:b w:val="false"/>
          <w:i w:val="false"/>
          <w:color w:val="000000"/>
          <w:sz w:val="28"/>
        </w:rPr>
        <w:t xml:space="preserve">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13"/>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осы Жоспардың 8-қосымшасына сәйкес;</w:t>
      </w:r>
    </w:p>
    <w:bookmarkStart w:name="z19"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20"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1" w:id="16"/>
    <w:p>
      <w:pPr>
        <w:spacing w:after="0"/>
        <w:ind w:left="0"/>
        <w:jc w:val="both"/>
      </w:pPr>
      <w:r>
        <w:rPr>
          <w:rFonts w:ascii="Times New Roman"/>
          <w:b w:val="false"/>
          <w:i w:val="false"/>
          <w:color w:val="000000"/>
          <w:sz w:val="28"/>
        </w:rPr>
        <w:t>
      Әкімшілік-аумақтық бөлініс бойынша Орал қаласы аумағында 1 қала, 3 кент, 1 ауылдық округ, 9 ауылдық елді-мекендер орналасқан.</w:t>
      </w:r>
    </w:p>
    <w:bookmarkEnd w:id="16"/>
    <w:bookmarkStart w:name="z22" w:id="17"/>
    <w:p>
      <w:pPr>
        <w:spacing w:after="0"/>
        <w:ind w:left="0"/>
        <w:jc w:val="both"/>
      </w:pPr>
      <w:r>
        <w:rPr>
          <w:rFonts w:ascii="Times New Roman"/>
          <w:b w:val="false"/>
          <w:i w:val="false"/>
          <w:color w:val="000000"/>
          <w:sz w:val="28"/>
        </w:rPr>
        <w:t>
      Орал қаласы аумағының жалпы көлемі – 71 170 га, оның ішінде жайылымдық жерлер – 13 006 га, суландырылған жерлер – 11 868 га.</w:t>
      </w:r>
    </w:p>
    <w:bookmarkEnd w:id="17"/>
    <w:bookmarkStart w:name="z23" w:id="18"/>
    <w:p>
      <w:pPr>
        <w:spacing w:after="0"/>
        <w:ind w:left="0"/>
        <w:jc w:val="both"/>
      </w:pPr>
      <w:r>
        <w:rPr>
          <w:rFonts w:ascii="Times New Roman"/>
          <w:b w:val="false"/>
          <w:i w:val="false"/>
          <w:color w:val="000000"/>
          <w:sz w:val="28"/>
        </w:rPr>
        <w:t>
      Санаттар бойынша жерлер бөлінісі:</w:t>
      </w:r>
    </w:p>
    <w:bookmarkEnd w:id="18"/>
    <w:bookmarkStart w:name="z24" w:id="19"/>
    <w:p>
      <w:pPr>
        <w:spacing w:after="0"/>
        <w:ind w:left="0"/>
        <w:jc w:val="both"/>
      </w:pPr>
      <w:r>
        <w:rPr>
          <w:rFonts w:ascii="Times New Roman"/>
          <w:b w:val="false"/>
          <w:i w:val="false"/>
          <w:color w:val="000000"/>
          <w:sz w:val="28"/>
        </w:rPr>
        <w:t>
      ауыл шаруашылығы мақсатындағы жерлер – 52 142 га;</w:t>
      </w:r>
    </w:p>
    <w:bookmarkEnd w:id="19"/>
    <w:bookmarkStart w:name="z25" w:id="20"/>
    <w:p>
      <w:pPr>
        <w:spacing w:after="0"/>
        <w:ind w:left="0"/>
        <w:jc w:val="both"/>
      </w:pPr>
      <w:r>
        <w:rPr>
          <w:rFonts w:ascii="Times New Roman"/>
          <w:b w:val="false"/>
          <w:i w:val="false"/>
          <w:color w:val="000000"/>
          <w:sz w:val="28"/>
        </w:rPr>
        <w:t>
      елді мекен жерлері – 10 933 га;</w:t>
      </w:r>
    </w:p>
    <w:bookmarkEnd w:id="20"/>
    <w:bookmarkStart w:name="z26"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2 685 га;</w:t>
      </w:r>
    </w:p>
    <w:bookmarkEnd w:id="21"/>
    <w:bookmarkStart w:name="z27" w:id="22"/>
    <w:p>
      <w:pPr>
        <w:spacing w:after="0"/>
        <w:ind w:left="0"/>
        <w:jc w:val="both"/>
      </w:pPr>
      <w:r>
        <w:rPr>
          <w:rFonts w:ascii="Times New Roman"/>
          <w:b w:val="false"/>
          <w:i w:val="false"/>
          <w:color w:val="000000"/>
          <w:sz w:val="28"/>
        </w:rPr>
        <w:t>
      су қорының жерлері – 235 га;</w:t>
      </w:r>
    </w:p>
    <w:bookmarkEnd w:id="22"/>
    <w:bookmarkStart w:name="z28" w:id="23"/>
    <w:p>
      <w:pPr>
        <w:spacing w:after="0"/>
        <w:ind w:left="0"/>
        <w:jc w:val="both"/>
      </w:pPr>
      <w:r>
        <w:rPr>
          <w:rFonts w:ascii="Times New Roman"/>
          <w:b w:val="false"/>
          <w:i w:val="false"/>
          <w:color w:val="000000"/>
          <w:sz w:val="28"/>
        </w:rPr>
        <w:t>
      қордағы жерлер – 3 097 га.</w:t>
      </w:r>
    </w:p>
    <w:bookmarkEnd w:id="23"/>
    <w:bookmarkStart w:name="z29" w:id="24"/>
    <w:p>
      <w:pPr>
        <w:spacing w:after="0"/>
        <w:ind w:left="0"/>
        <w:jc w:val="both"/>
      </w:pPr>
      <w:r>
        <w:rPr>
          <w:rFonts w:ascii="Times New Roman"/>
          <w:b w:val="false"/>
          <w:i w:val="false"/>
          <w:color w:val="000000"/>
          <w:sz w:val="28"/>
        </w:rPr>
        <w:t xml:space="preserve">
      Қала аумағының климаттық зонасы күрт континенталды, қысы салыстырмалы салқын, жазы ыстық және құрғақ. Ауаның жылдық орташа температурасы қаңтарда– -14, -18°С, кейде -40°С-қа дейін төмендейді, шілдедегі температура – +22, +33°С, кейде +39°С-қа дейін көтеріледі. Жауын-шашынның көпжылдық орташа мөлшері – 190 - 350 мм. </w:t>
      </w:r>
    </w:p>
    <w:bookmarkEnd w:id="24"/>
    <w:bookmarkStart w:name="z30" w:id="25"/>
    <w:p>
      <w:pPr>
        <w:spacing w:after="0"/>
        <w:ind w:left="0"/>
        <w:jc w:val="both"/>
      </w:pPr>
      <w:r>
        <w:rPr>
          <w:rFonts w:ascii="Times New Roman"/>
          <w:b w:val="false"/>
          <w:i w:val="false"/>
          <w:color w:val="000000"/>
          <w:sz w:val="28"/>
        </w:rPr>
        <w:t>
      Қала аумағының өсімдік жамылғысы әртүрлі, олардың ішінде ең көп тараған түрі бидайлы және күрделі гүлділер шөптері.</w:t>
      </w:r>
    </w:p>
    <w:bookmarkEnd w:id="25"/>
    <w:bookmarkStart w:name="z31" w:id="26"/>
    <w:p>
      <w:pPr>
        <w:spacing w:after="0"/>
        <w:ind w:left="0"/>
        <w:jc w:val="both"/>
      </w:pPr>
      <w:r>
        <w:rPr>
          <w:rFonts w:ascii="Times New Roman"/>
          <w:b w:val="false"/>
          <w:i w:val="false"/>
          <w:color w:val="000000"/>
          <w:sz w:val="28"/>
        </w:rPr>
        <w:t>
      Топырағы қызылқоңыр.</w:t>
      </w:r>
    </w:p>
    <w:bookmarkEnd w:id="26"/>
    <w:bookmarkStart w:name="z32" w:id="27"/>
    <w:p>
      <w:pPr>
        <w:spacing w:after="0"/>
        <w:ind w:left="0"/>
        <w:jc w:val="both"/>
      </w:pPr>
      <w:r>
        <w:rPr>
          <w:rFonts w:ascii="Times New Roman"/>
          <w:b w:val="false"/>
          <w:i w:val="false"/>
          <w:color w:val="000000"/>
          <w:sz w:val="28"/>
        </w:rPr>
        <w:t>
      Топырақтың құнарлы қабаттың қалыңдығы – 40-50 см.</w:t>
      </w:r>
    </w:p>
    <w:bookmarkEnd w:id="27"/>
    <w:bookmarkStart w:name="z33" w:id="28"/>
    <w:p>
      <w:pPr>
        <w:spacing w:after="0"/>
        <w:ind w:left="0"/>
        <w:jc w:val="both"/>
      </w:pPr>
      <w:r>
        <w:rPr>
          <w:rFonts w:ascii="Times New Roman"/>
          <w:b w:val="false"/>
          <w:i w:val="false"/>
          <w:color w:val="000000"/>
          <w:sz w:val="28"/>
        </w:rPr>
        <w:t>
      Қала аумағында 1 ветеринарлық станция, 4 мал көмінділері бар.</w:t>
      </w:r>
    </w:p>
    <w:bookmarkEnd w:id="28"/>
    <w:bookmarkStart w:name="z34" w:id="29"/>
    <w:p>
      <w:pPr>
        <w:spacing w:after="0"/>
        <w:ind w:left="0"/>
        <w:jc w:val="both"/>
      </w:pPr>
      <w:r>
        <w:rPr>
          <w:rFonts w:ascii="Times New Roman"/>
          <w:b w:val="false"/>
          <w:i w:val="false"/>
          <w:color w:val="000000"/>
          <w:sz w:val="28"/>
        </w:rPr>
        <w:t>
      Қазіргі уақытта қала аумағында мүйізді ірі қара 2 997 бас, мүйізді ұсақ мал 4 609 бас, мүйізді 399 бас жылқы бар.</w:t>
      </w:r>
    </w:p>
    <w:bookmarkEnd w:id="29"/>
    <w:bookmarkStart w:name="z35" w:id="30"/>
    <w:p>
      <w:pPr>
        <w:spacing w:after="0"/>
        <w:ind w:left="0"/>
        <w:jc w:val="both"/>
      </w:pPr>
      <w:r>
        <w:rPr>
          <w:rFonts w:ascii="Times New Roman"/>
          <w:b w:val="false"/>
          <w:i w:val="false"/>
          <w:color w:val="000000"/>
          <w:sz w:val="28"/>
        </w:rPr>
        <w:t xml:space="preserve">
      Қала аумағының жеке аулаларында мал басының өсуіне байланысты 37 381 га жайылымдық алқаптардың жетіспеушілігі байқалады, атап айтқанда Желаев ауылдық округінде 676 га, Круглоозерный кентінде 7 527 га, Зачаган кентінде 3 400 га, Деркөл кентінде 20 468 га. </w:t>
      </w:r>
    </w:p>
    <w:bookmarkEnd w:id="30"/>
    <w:bookmarkStart w:name="z36" w:id="31"/>
    <w:p>
      <w:pPr>
        <w:spacing w:after="0"/>
        <w:ind w:left="0"/>
        <w:jc w:val="both"/>
      </w:pPr>
      <w:r>
        <w:rPr>
          <w:rFonts w:ascii="Times New Roman"/>
          <w:b w:val="false"/>
          <w:i w:val="false"/>
          <w:color w:val="000000"/>
          <w:sz w:val="28"/>
        </w:rPr>
        <w:t xml:space="preserve">
      Бұл мәселелерді шешу үшін мемлекеттік қордан жайылымдық алқаптарды ұтымды бөлу және елді мекен жерлерінің ауыл шаруашылығы мақсатындағы жер учаскелерін және тиісті мақсаттарда пайдаланылмай жатырған жер учаскелерін мемлекет меншігіне қайтару есебінен ұлғайту қажет. </w:t>
      </w:r>
    </w:p>
    <w:bookmarkEnd w:id="31"/>
    <w:bookmarkStart w:name="z37" w:id="32"/>
    <w:p>
      <w:pPr>
        <w:spacing w:after="0"/>
        <w:ind w:left="0"/>
        <w:jc w:val="both"/>
      </w:pPr>
      <w:r>
        <w:rPr>
          <w:rFonts w:ascii="Times New Roman"/>
          <w:b w:val="false"/>
          <w:i w:val="false"/>
          <w:color w:val="000000"/>
          <w:sz w:val="28"/>
        </w:rPr>
        <w:t xml:space="preserve">
      Сонымен қатар, ауыл шаруашылығы жер учаскелерін бір түрден екінші түрге ауыстыру, яғни егістік алқаптардан жайылымдық алқаптарға ауыстыру жұмыстарын жүргізу қажет. </w:t>
      </w:r>
    </w:p>
    <w:bookmarkEnd w:id="32"/>
    <w:bookmarkStart w:name="z38" w:id="33"/>
    <w:p>
      <w:pPr>
        <w:spacing w:after="0"/>
        <w:ind w:left="0"/>
        <w:jc w:val="left"/>
      </w:pPr>
      <w:r>
        <w:rPr>
          <w:rFonts w:ascii="Times New Roman"/>
          <w:b/>
          <w:i w:val="false"/>
          <w:color w:val="000000"/>
        </w:rPr>
        <w:t xml:space="preserve"> Ветеринариялық-санитариялық обьектілер туралы мәлімет</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40"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302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02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4" w:id="37"/>
    <w:p>
      <w:pPr>
        <w:spacing w:after="0"/>
        <w:ind w:left="0"/>
        <w:jc w:val="left"/>
      </w:pPr>
      <w:r>
        <w:rPr>
          <w:rFonts w:ascii="Times New Roman"/>
          <w:b/>
          <w:i w:val="false"/>
          <w:color w:val="000000"/>
        </w:rPr>
        <w:t xml:space="preserve"> Жайылым айналымдарының қолайлы схемалары</w:t>
      </w:r>
    </w:p>
    <w:bookmarkEnd w:id="37"/>
    <w:bookmarkStart w:name="z45"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302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02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48" w:id="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302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02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2" w:id="4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60960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960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378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787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56" w:id="46"/>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5905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05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60" w:id="4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883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834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 қаласы бойынша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64" w:id="5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 және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Круглоозерный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Зачаган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 w:id="53"/>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ауыл шаруашылығы жануарлар түріне, сондай-ақ жайылым өнімділігіне байланысты біркелкі құрғақ - селеулі - бетегелі –жусанды далада 180-200 күнді құрайды.</w:t>
      </w:r>
    </w:p>
    <w:bookmarkEnd w:id="53"/>
    <w:bookmarkStart w:name="z66" w:id="54"/>
    <w:p>
      <w:pPr>
        <w:spacing w:after="0"/>
        <w:ind w:left="0"/>
        <w:jc w:val="both"/>
      </w:pPr>
      <w:r>
        <w:rPr>
          <w:rFonts w:ascii="Times New Roman"/>
          <w:b w:val="false"/>
          <w:i w:val="false"/>
          <w:color w:val="000000"/>
          <w:sz w:val="28"/>
        </w:rPr>
        <w:t>
      Бұл жағдайда жайылымның ұзақтығы мүйізді ірі қара, ұсақ малдар, жылқы үшін қар жамылғысының тығыздығын қоса максималды қалыңдығына және басқа да факторларға байланысты.</w:t>
      </w:r>
    </w:p>
    <w:bookmarkEnd w:id="54"/>
    <w:bookmarkStart w:name="z67" w:id="55"/>
    <w:p>
      <w:pPr>
        <w:spacing w:after="0"/>
        <w:ind w:left="0"/>
        <w:jc w:val="both"/>
      </w:pPr>
      <w:r>
        <w:rPr>
          <w:rFonts w:ascii="Times New Roman"/>
          <w:b w:val="false"/>
          <w:i w:val="false"/>
          <w:color w:val="000000"/>
          <w:sz w:val="28"/>
        </w:rPr>
        <w:t>
      Ескерту: аббревиатураның шешуі:</w:t>
      </w:r>
    </w:p>
    <w:bookmarkEnd w:id="55"/>
    <w:bookmarkStart w:name="z68" w:id="56"/>
    <w:p>
      <w:pPr>
        <w:spacing w:after="0"/>
        <w:ind w:left="0"/>
        <w:jc w:val="both"/>
      </w:pPr>
      <w:r>
        <w:rPr>
          <w:rFonts w:ascii="Times New Roman"/>
          <w:b w:val="false"/>
          <w:i w:val="false"/>
          <w:color w:val="000000"/>
          <w:sz w:val="28"/>
        </w:rPr>
        <w:t>
      С – Цельсия көрсеткіші;</w:t>
      </w:r>
    </w:p>
    <w:bookmarkEnd w:id="56"/>
    <w:bookmarkStart w:name="z69" w:id="57"/>
    <w:p>
      <w:pPr>
        <w:spacing w:after="0"/>
        <w:ind w:left="0"/>
        <w:jc w:val="both"/>
      </w:pPr>
      <w:r>
        <w:rPr>
          <w:rFonts w:ascii="Times New Roman"/>
          <w:b w:val="false"/>
          <w:i w:val="false"/>
          <w:color w:val="000000"/>
          <w:sz w:val="28"/>
        </w:rPr>
        <w:t>
      га – гектар;</w:t>
      </w:r>
    </w:p>
    <w:bookmarkEnd w:id="57"/>
    <w:bookmarkStart w:name="z70" w:id="58"/>
    <w:p>
      <w:pPr>
        <w:spacing w:after="0"/>
        <w:ind w:left="0"/>
        <w:jc w:val="both"/>
      </w:pPr>
      <w:r>
        <w:rPr>
          <w:rFonts w:ascii="Times New Roman"/>
          <w:b w:val="false"/>
          <w:i w:val="false"/>
          <w:color w:val="000000"/>
          <w:sz w:val="28"/>
        </w:rPr>
        <w:t>
      мм – миллиметр;</w:t>
      </w:r>
    </w:p>
    <w:bookmarkEnd w:id="58"/>
    <w:bookmarkStart w:name="z71" w:id="59"/>
    <w:p>
      <w:pPr>
        <w:spacing w:after="0"/>
        <w:ind w:left="0"/>
        <w:jc w:val="both"/>
      </w:pPr>
      <w:r>
        <w:rPr>
          <w:rFonts w:ascii="Times New Roman"/>
          <w:b w:val="false"/>
          <w:i w:val="false"/>
          <w:color w:val="000000"/>
          <w:sz w:val="28"/>
        </w:rPr>
        <w:t>
      см – сантиметр;</w:t>
      </w:r>
    </w:p>
    <w:bookmarkEnd w:id="59"/>
    <w:bookmarkStart w:name="z72" w:id="60"/>
    <w:p>
      <w:pPr>
        <w:spacing w:after="0"/>
        <w:ind w:left="0"/>
        <w:jc w:val="both"/>
      </w:pPr>
      <w:r>
        <w:rPr>
          <w:rFonts w:ascii="Times New Roman"/>
          <w:b w:val="false"/>
          <w:i w:val="false"/>
          <w:color w:val="000000"/>
          <w:sz w:val="28"/>
        </w:rPr>
        <w:t>
      РФ – Ресей Федерациясы;</w:t>
      </w:r>
    </w:p>
    <w:bookmarkEnd w:id="60"/>
    <w:bookmarkStart w:name="z73" w:id="61"/>
    <w:p>
      <w:pPr>
        <w:spacing w:after="0"/>
        <w:ind w:left="0"/>
        <w:jc w:val="both"/>
      </w:pPr>
      <w:r>
        <w:rPr>
          <w:rFonts w:ascii="Times New Roman"/>
          <w:b w:val="false"/>
          <w:i w:val="false"/>
          <w:color w:val="000000"/>
          <w:sz w:val="28"/>
        </w:rPr>
        <w:t>
      а/о – ауылдық округ.</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 қаласы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 xml:space="preserve">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