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8272b" w14:textId="4b827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қалалық мәслихатының 2020 жылғы 25 желтоқсандағы № 56-9 "2021-2023 жылдарға арналған Деркөл кентінің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мәслихатының 2021 жылғы 2 тамыздағы № 7-3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Орал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Орал қалалық мәслихатының "2021-2023 жылдарға арналған Деркөл кентінің бюджеті туралы" 2020 жылғы 25 желтоқсандағы №56-9 (Нормативтік құқықтық актілерді мемлекеттік тіркеу тізілімінде №6632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Орал қаласының Деркөл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арналған бюджет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253 510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0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253 510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256 308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-2 798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2 798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2 798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2021 жылғы 1 қаңтардан бастап қолданысқа енгізіледі. 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Орал 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 тамыздағы № 7-3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 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56-9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Деркөл кентінің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9"/>
        <w:gridCol w:w="1139"/>
        <w:gridCol w:w="1547"/>
        <w:gridCol w:w="1547"/>
        <w:gridCol w:w="161"/>
        <w:gridCol w:w="3592"/>
        <w:gridCol w:w="317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253 510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253 510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253 510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256 308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47 467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47 467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47 467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47 467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156 137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156 137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156 137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119 590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36 277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52 700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52 700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52 700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52 700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- 2 798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2 798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2 798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қаражатықалдықтары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2 798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2 798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