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6caf" w14:textId="f116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2020 жылғы 1 қыркүйектегі №37-3 "Батыс Қазақстан облысының аумағында ауыл шаруашылығы жануарларын жаюдың қағидаларын бекіту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облыстық мәслихатының 2021 жылғы 13 желтоқсандағы № 8-2 шешімі</w:t>
      </w:r>
    </w:p>
    <w:p>
      <w:pPr>
        <w:spacing w:after="0"/>
        <w:ind w:left="0"/>
        <w:jc w:val="both"/>
      </w:pPr>
      <w:bookmarkStart w:name="z3" w:id="0"/>
      <w:r>
        <w:rPr>
          <w:rFonts w:ascii="Times New Roman"/>
          <w:b w:val="false"/>
          <w:i w:val="false"/>
          <w:color w:val="000000"/>
          <w:sz w:val="28"/>
        </w:rPr>
        <w:t xml:space="preserve">
      Батыс Қазақстан облыстық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2020 жылғы 1 қыркүйектегі №37-3 "Батыс Қазақстан облысының аумағында ауыл шаруашылығы жануарларын жаюдың қағидаларын бекіту туралы" (Нормативтік құқықтық актілерді мемлекеттік тіркеу тізілімінде №6347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Батыс Қазақстан облысының аумағында ауыл шаруашылығы жануарларын жаюдың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Қонысбаева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 қыркүйектегі </w:t>
            </w:r>
            <w:r>
              <w:br/>
            </w:r>
            <w:r>
              <w:rPr>
                <w:rFonts w:ascii="Times New Roman"/>
                <w:b w:val="false"/>
                <w:i w:val="false"/>
                <w:color w:val="000000"/>
                <w:sz w:val="20"/>
              </w:rPr>
              <w:t>№ 37-3 шешімімен бекітілген</w:t>
            </w:r>
          </w:p>
        </w:tc>
      </w:tr>
    </w:tbl>
    <w:bookmarkStart w:name="z10" w:id="4"/>
    <w:p>
      <w:pPr>
        <w:spacing w:after="0"/>
        <w:ind w:left="0"/>
        <w:jc w:val="left"/>
      </w:pPr>
      <w:r>
        <w:rPr>
          <w:rFonts w:ascii="Times New Roman"/>
          <w:b/>
          <w:i w:val="false"/>
          <w:color w:val="000000"/>
        </w:rPr>
        <w:t xml:space="preserve"> Батыс Қазақстан облысының аумағында ауыл шаруашылығы </w:t>
      </w:r>
      <w:r>
        <w:br/>
      </w:r>
      <w:r>
        <w:rPr>
          <w:rFonts w:ascii="Times New Roman"/>
          <w:b/>
          <w:i w:val="false"/>
          <w:color w:val="000000"/>
        </w:rPr>
        <w:t>жануарларын жаюдың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Батыс Қазақстан облысының аумағында ауыл шаруашылығы жануарларын жаюдың қағидалары (бұдан әрі – Қағидалар)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министрінің 2020 жылғы 29 сәуірдегі №145 "Ауыл шаруашылығы жануарларын жаюдың үлгілік қағидаларын бекіту туралы" (Нормативтік құқықтық актілерді мемлекеттік тіркеу тізілімінде № 20540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Батыс Қазақстан облысының аумағында ауыл шаруашылығы жануарларын жаюдың тәртібін айқындайды.</w:t>
      </w:r>
    </w:p>
    <w:bookmarkEnd w:id="6"/>
    <w:bookmarkStart w:name="z13" w:id="7"/>
    <w:p>
      <w:pPr>
        <w:spacing w:after="0"/>
        <w:ind w:left="0"/>
        <w:jc w:val="both"/>
      </w:pPr>
      <w:r>
        <w:rPr>
          <w:rFonts w:ascii="Times New Roman"/>
          <w:b w:val="false"/>
          <w:i w:val="false"/>
          <w:color w:val="000000"/>
          <w:sz w:val="28"/>
        </w:rPr>
        <w:t>
      Осы Қағидаларда мынадай ұғымдар пайдаланылады:</w:t>
      </w:r>
    </w:p>
    <w:bookmarkEnd w:id="7"/>
    <w:bookmarkStart w:name="z14" w:id="8"/>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8"/>
    <w:bookmarkStart w:name="z15" w:id="9"/>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9"/>
    <w:bookmarkStart w:name="z16" w:id="10"/>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0"/>
    <w:bookmarkStart w:name="z17" w:id="11"/>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1"/>
    <w:bookmarkStart w:name="z18" w:id="1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2"/>
    <w:bookmarkStart w:name="z19" w:id="13"/>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ауыл шаруашылығы мақсатындағы жер құрамындағы жер учаскелері, сондай-ақ жердің басқа санаттарының құрамындағы жер учаскелері;</w:t>
      </w:r>
    </w:p>
    <w:bookmarkEnd w:id="13"/>
    <w:bookmarkStart w:name="z20" w:id="14"/>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4"/>
    <w:bookmarkStart w:name="z21" w:id="15"/>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15"/>
    <w:bookmarkStart w:name="z22" w:id="16"/>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6"/>
    <w:bookmarkStart w:name="z23" w:id="17"/>
    <w:p>
      <w:pPr>
        <w:spacing w:after="0"/>
        <w:ind w:left="0"/>
        <w:jc w:val="left"/>
      </w:pPr>
      <w:r>
        <w:rPr>
          <w:rFonts w:ascii="Times New Roman"/>
          <w:b/>
          <w:i w:val="false"/>
          <w:color w:val="000000"/>
        </w:rPr>
        <w:t xml:space="preserve"> 2-тарау. Ауыл шаруашылығы жануарларын жаю тәртібі</w:t>
      </w:r>
    </w:p>
    <w:bookmarkEnd w:id="17"/>
    <w:bookmarkStart w:name="z24" w:id="18"/>
    <w:p>
      <w:pPr>
        <w:spacing w:after="0"/>
        <w:ind w:left="0"/>
        <w:jc w:val="both"/>
      </w:pPr>
      <w:r>
        <w:rPr>
          <w:rFonts w:ascii="Times New Roman"/>
          <w:b w:val="false"/>
          <w:i w:val="false"/>
          <w:color w:val="000000"/>
          <w:sz w:val="28"/>
        </w:rPr>
        <w:t>
      5. Жеке және заңды тұлғаларға тиесілі ауыл шаруашылығы жануарлары меншік нысанына қарамастан есепке алуға және тіркеуге жатады.</w:t>
      </w:r>
    </w:p>
    <w:bookmarkEnd w:id="18"/>
    <w:bookmarkStart w:name="z25" w:id="1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19"/>
    <w:bookmarkStart w:name="z26" w:id="20"/>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20"/>
    <w:bookmarkStart w:name="z27" w:id="21"/>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21"/>
    <w:bookmarkStart w:name="z28" w:id="22"/>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22"/>
    <w:bookmarkStart w:name="z29" w:id="23"/>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End w:id="23"/>
    <w:bookmarkStart w:name="z30" w:id="24"/>
    <w:p>
      <w:pPr>
        <w:spacing w:after="0"/>
        <w:ind w:left="0"/>
        <w:jc w:val="both"/>
      </w:pPr>
      <w:r>
        <w:rPr>
          <w:rFonts w:ascii="Times New Roman"/>
          <w:b w:val="false"/>
          <w:i w:val="false"/>
          <w:color w:val="000000"/>
          <w:sz w:val="28"/>
        </w:rPr>
        <w:t>
      6. Мыналарға:</w:t>
      </w:r>
    </w:p>
    <w:bookmarkEnd w:id="24"/>
    <w:bookmarkStart w:name="z31" w:id="25"/>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5"/>
    <w:bookmarkStart w:name="z32" w:id="26"/>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6"/>
    <w:bookmarkStart w:name="z33" w:id="27"/>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7"/>
    <w:bookmarkStart w:name="z34" w:id="28"/>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8"/>
    <w:bookmarkStart w:name="z35" w:id="29"/>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9"/>
    <w:bookmarkStart w:name="z36" w:id="30"/>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сондай-ақ жаю ауыл шаруашылығы жануарлары иелерінің немесе олар уәкілеттік берген адамдардың қадағалауынсыз ауыл шаруашылығы жануарларын жаюға жол берілмейді.</w:t>
      </w:r>
    </w:p>
    <w:bookmarkEnd w:id="30"/>
    <w:bookmarkStart w:name="z37" w:id="31"/>
    <w:p>
      <w:pPr>
        <w:spacing w:after="0"/>
        <w:ind w:left="0"/>
        <w:jc w:val="both"/>
      </w:pPr>
      <w:r>
        <w:rPr>
          <w:rFonts w:ascii="Times New Roman"/>
          <w:b w:val="false"/>
          <w:i w:val="false"/>
          <w:color w:val="000000"/>
          <w:sz w:val="28"/>
        </w:rPr>
        <w:t xml:space="preserve">
      Бұл ретте, Қазақстан Республикасы Орман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w:t>
      </w:r>
    </w:p>
    <w:bookmarkEnd w:id="31"/>
    <w:bookmarkStart w:name="z38" w:id="32"/>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2"/>
    <w:bookmarkStart w:name="z39" w:id="33"/>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3"/>
    <w:bookmarkStart w:name="z40" w:id="34"/>
    <w:p>
      <w:pPr>
        <w:spacing w:after="0"/>
        <w:ind w:left="0"/>
        <w:jc w:val="both"/>
      </w:pPr>
      <w:r>
        <w:rPr>
          <w:rFonts w:ascii="Times New Roman"/>
          <w:b w:val="false"/>
          <w:i w:val="false"/>
          <w:color w:val="000000"/>
          <w:sz w:val="28"/>
        </w:rPr>
        <w:t>
      9) қоғамдық шомылатын орындарда, тоғандарда, субұрқақтарда, су айдындарында және жалпыға ортақ пайдаланылатын су айдындарында ауыл шаруашылығы жануарларын суаруға жол берілмейді.</w:t>
      </w:r>
    </w:p>
    <w:bookmarkEnd w:id="34"/>
    <w:bookmarkStart w:name="z41" w:id="35"/>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bookmarkEnd w:id="35"/>
    <w:bookmarkStart w:name="z42" w:id="36"/>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(Нормативтік құқықтық актілерді мемлекеттік тіркеу тізілімінде № 12259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шөп шабу және мал жаю қағидаларына сәйкес айқындалады.</w:t>
      </w:r>
    </w:p>
    <w:bookmarkEnd w:id="36"/>
    <w:bookmarkStart w:name="z43" w:id="37"/>
    <w:p>
      <w:pPr>
        <w:spacing w:after="0"/>
        <w:ind w:left="0"/>
        <w:jc w:val="both"/>
      </w:pPr>
      <w:r>
        <w:rPr>
          <w:rFonts w:ascii="Times New Roman"/>
          <w:b w:val="false"/>
          <w:i w:val="false"/>
          <w:color w:val="000000"/>
          <w:sz w:val="28"/>
        </w:rPr>
        <w:t>
      7. Қазақстан Республикасының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7"/>
    <w:bookmarkStart w:name="z44" w:id="38"/>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38"/>
    <w:bookmarkStart w:name="z45" w:id="39"/>
    <w:p>
      <w:pPr>
        <w:spacing w:after="0"/>
        <w:ind w:left="0"/>
        <w:jc w:val="both"/>
      </w:pPr>
      <w:r>
        <w:rPr>
          <w:rFonts w:ascii="Times New Roman"/>
          <w:b w:val="false"/>
          <w:i w:val="false"/>
          <w:color w:val="000000"/>
          <w:sz w:val="28"/>
        </w:rPr>
        <w:t>
      8.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айдауға жатады.</w:t>
      </w:r>
    </w:p>
    <w:bookmarkEnd w:id="39"/>
    <w:bookmarkStart w:name="z46" w:id="40"/>
    <w:p>
      <w:pPr>
        <w:spacing w:after="0"/>
        <w:ind w:left="0"/>
        <w:jc w:val="both"/>
      </w:pPr>
      <w:r>
        <w:rPr>
          <w:rFonts w:ascii="Times New Roman"/>
          <w:b w:val="false"/>
          <w:i w:val="false"/>
          <w:color w:val="000000"/>
          <w:sz w:val="28"/>
        </w:rPr>
        <w:t xml:space="preserve">
      Ұсталған қараусыз жануарларды ұстау, иелеріне қайтару тәртібі және иелерінің жауапкершілігі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0"/>
    <w:bookmarkStart w:name="z47" w:id="41"/>
    <w:p>
      <w:pPr>
        <w:spacing w:after="0"/>
        <w:ind w:left="0"/>
        <w:jc w:val="both"/>
      </w:pPr>
      <w:r>
        <w:rPr>
          <w:rFonts w:ascii="Times New Roman"/>
          <w:b w:val="false"/>
          <w:i w:val="false"/>
          <w:color w:val="000000"/>
          <w:sz w:val="28"/>
        </w:rPr>
        <w:t>
      9.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41"/>
    <w:bookmarkStart w:name="z48" w:id="42"/>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2"/>
    <w:bookmarkStart w:name="z49" w:id="43"/>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3"/>
    <w:bookmarkStart w:name="z50" w:id="44"/>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4"/>
    <w:bookmarkStart w:name="z51" w:id="45"/>
    <w:p>
      <w:pPr>
        <w:spacing w:after="0"/>
        <w:ind w:left="0"/>
        <w:jc w:val="both"/>
      </w:pPr>
      <w:r>
        <w:rPr>
          <w:rFonts w:ascii="Times New Roman"/>
          <w:b w:val="false"/>
          <w:i w:val="false"/>
          <w:color w:val="000000"/>
          <w:sz w:val="28"/>
        </w:rPr>
        <w:t>
      10. Ауыл шаруашылығы жануарларын жаю кезінде жайылымдардың түрлік құрамын ескеріледі қажет, өйткені облыстағы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5"/>
    <w:bookmarkStart w:name="z52" w:id="46"/>
    <w:p>
      <w:pPr>
        <w:spacing w:after="0"/>
        <w:ind w:left="0"/>
        <w:jc w:val="both"/>
      </w:pPr>
      <w:r>
        <w:rPr>
          <w:rFonts w:ascii="Times New Roman"/>
          <w:b w:val="false"/>
          <w:i w:val="false"/>
          <w:color w:val="000000"/>
          <w:sz w:val="28"/>
        </w:rPr>
        <w:t>
      11.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46"/>
    <w:bookmarkStart w:name="z53" w:id="47"/>
    <w:p>
      <w:pPr>
        <w:spacing w:after="0"/>
        <w:ind w:left="0"/>
        <w:jc w:val="both"/>
      </w:pPr>
      <w:r>
        <w:rPr>
          <w:rFonts w:ascii="Times New Roman"/>
          <w:b w:val="false"/>
          <w:i w:val="false"/>
          <w:color w:val="000000"/>
          <w:sz w:val="28"/>
        </w:rPr>
        <w:t>
      12. Шөлейт жайылымдарын пайдалану коэффициенті 60 пайыздан (бұдан әрі -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47"/>
    <w:bookmarkStart w:name="z54" w:id="48"/>
    <w:p>
      <w:pPr>
        <w:spacing w:after="0"/>
        <w:ind w:left="0"/>
        <w:jc w:val="both"/>
      </w:pPr>
      <w:r>
        <w:rPr>
          <w:rFonts w:ascii="Times New Roman"/>
          <w:b w:val="false"/>
          <w:i w:val="false"/>
          <w:color w:val="000000"/>
          <w:sz w:val="28"/>
        </w:rPr>
        <w:t xml:space="preserve">
      13. Елді мекендер шегінде жергілікті халықтың ауыл шаруашылығы жануарларын жаю үшін жайылымдарды беру аудандақ маңызы бар қала, кент, ауыл, ауылдық округ әкімдерінің шешімдерімен, ал аудан, облыстық маңызы бар қала шегінде - Жайылымдарды басқару және оларды пайдалану жөніндегі </w:t>
      </w:r>
      <w:r>
        <w:rPr>
          <w:rFonts w:ascii="Times New Roman"/>
          <w:b w:val="false"/>
          <w:i w:val="false"/>
          <w:color w:val="000000"/>
          <w:sz w:val="28"/>
        </w:rPr>
        <w:t>жоспарға</w:t>
      </w:r>
      <w:r>
        <w:rPr>
          <w:rFonts w:ascii="Times New Roman"/>
          <w:b w:val="false"/>
          <w:i w:val="false"/>
          <w:color w:val="000000"/>
          <w:sz w:val="28"/>
        </w:rPr>
        <w:t xml:space="preserve"> (бұдан әрі - Жоспар) сәйкес ауданның (қалалардағы аудандардан басқа) облыстық маңызы бар қаланың жергілікті атқарушы органы жүзеге асырады.</w:t>
      </w:r>
    </w:p>
    <w:bookmarkEnd w:id="48"/>
    <w:bookmarkStart w:name="z55" w:id="49"/>
    <w:p>
      <w:pPr>
        <w:spacing w:after="0"/>
        <w:ind w:left="0"/>
        <w:jc w:val="both"/>
      </w:pPr>
      <w:r>
        <w:rPr>
          <w:rFonts w:ascii="Times New Roman"/>
          <w:b w:val="false"/>
          <w:i w:val="false"/>
          <w:color w:val="000000"/>
          <w:sz w:val="28"/>
        </w:rPr>
        <w:t>
      14. Жоспар ауданның немесе облыстық маңызы бар қаланың жергілікті атқарушы уәкілетті органымен қысқа мерзімді (бір жылға дейін) және (немесе) ұзақ мерзімді (екі жылға дейін) кезеңге бекітілген нормативтік құқықтық акті болып табылады.</w:t>
      </w:r>
    </w:p>
    <w:bookmarkEnd w:id="49"/>
    <w:bookmarkStart w:name="z56" w:id="50"/>
    <w:p>
      <w:pPr>
        <w:spacing w:after="0"/>
        <w:ind w:left="0"/>
        <w:jc w:val="both"/>
      </w:pPr>
      <w:r>
        <w:rPr>
          <w:rFonts w:ascii="Times New Roman"/>
          <w:b w:val="false"/>
          <w:i w:val="false"/>
          <w:color w:val="000000"/>
          <w:sz w:val="28"/>
        </w:rPr>
        <w:t>
      15. Жоспарды ауданның (қаладағы аудандардан басқа), облыстық маңызы бар қаланың жергілікті атқарушы органдары аудандық маңызы бар қалалардың, кенттің, ауылдың, ауылдық округтің әкімдері және жергілікті өзін-өзі басқару органдары әкімшілік аумақтық бірліктің аумағында ауыл шаруашылығы жануарларын жаю дәстүріне сәйкес әзірелейді.</w:t>
      </w:r>
    </w:p>
    <w:bookmarkEnd w:id="50"/>
    <w:bookmarkStart w:name="z57" w:id="51"/>
    <w:p>
      <w:pPr>
        <w:spacing w:after="0"/>
        <w:ind w:left="0"/>
        <w:jc w:val="both"/>
      </w:pPr>
      <w:r>
        <w:rPr>
          <w:rFonts w:ascii="Times New Roman"/>
          <w:b w:val="false"/>
          <w:i w:val="false"/>
          <w:color w:val="000000"/>
          <w:sz w:val="28"/>
        </w:rPr>
        <w:t xml:space="preserve">
      16. Ауыл шаруашылығы жануарларын жайылымдарда жаю </w:t>
      </w:r>
      <w:r>
        <w:rPr>
          <w:rFonts w:ascii="Times New Roman"/>
          <w:b w:val="false"/>
          <w:i w:val="false"/>
          <w:color w:val="000000"/>
          <w:sz w:val="28"/>
        </w:rPr>
        <w:t>Жоспарға</w:t>
      </w:r>
      <w:r>
        <w:rPr>
          <w:rFonts w:ascii="Times New Roman"/>
          <w:b w:val="false"/>
          <w:i w:val="false"/>
          <w:color w:val="000000"/>
          <w:sz w:val="28"/>
        </w:rPr>
        <w:t xml:space="preserve"> сәйкес жүзеге асырылады.</w:t>
      </w:r>
    </w:p>
    <w:bookmarkEnd w:id="51"/>
    <w:bookmarkStart w:name="z58" w:id="52"/>
    <w:p>
      <w:pPr>
        <w:spacing w:after="0"/>
        <w:ind w:left="0"/>
        <w:jc w:val="both"/>
      </w:pPr>
      <w:r>
        <w:rPr>
          <w:rFonts w:ascii="Times New Roman"/>
          <w:b w:val="false"/>
          <w:i w:val="false"/>
          <w:color w:val="000000"/>
          <w:sz w:val="28"/>
        </w:rPr>
        <w:t>
      17. Ауыл шаруашылығы малдарын жаю мен жылжытудың маусымдық маршруттарын белгілейтін жайылымдарды пайдалану күнтізбелік графигі Жоспарға сәйкес анықталады.</w:t>
      </w:r>
    </w:p>
    <w:bookmarkEnd w:id="52"/>
    <w:bookmarkStart w:name="z59" w:id="53"/>
    <w:p>
      <w:pPr>
        <w:spacing w:after="0"/>
        <w:ind w:left="0"/>
        <w:jc w:val="both"/>
      </w:pPr>
      <w:r>
        <w:rPr>
          <w:rFonts w:ascii="Times New Roman"/>
          <w:b w:val="false"/>
          <w:i w:val="false"/>
          <w:color w:val="000000"/>
          <w:sz w:val="28"/>
        </w:rPr>
        <w:t>
      18. Мемлекеттік меншіктегі кенттер мен ауылдық елді мекендер аумағының шегінде орналасқан жайылымдар жергілікті халықтың ауыл шаруашылығы жануарларының аналық (сауын) мал басын күтіп-ұстау жөніндегі мұқтажын қанағаттандыру үшін беріледі.</w:t>
      </w:r>
    </w:p>
    <w:bookmarkEnd w:id="53"/>
    <w:bookmarkStart w:name="z60" w:id="54"/>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жайылымдарда басқа ауыл шаруашылығы жануарларын жаюға "Жайылымдардың жалпы алаңына жүктеменің рұқсат етілген шекті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жүктеменің рұқсат етілген шекті нормалары сақталған жағдайда ғана жол беріледі.</w:t>
      </w:r>
    </w:p>
    <w:bookmarkEnd w:id="54"/>
    <w:bookmarkStart w:name="z61" w:id="55"/>
    <w:p>
      <w:pPr>
        <w:spacing w:after="0"/>
        <w:ind w:left="0"/>
        <w:jc w:val="both"/>
      </w:pPr>
      <w:r>
        <w:rPr>
          <w:rFonts w:ascii="Times New Roman"/>
          <w:b w:val="false"/>
          <w:i w:val="false"/>
          <w:color w:val="000000"/>
          <w:sz w:val="28"/>
        </w:rPr>
        <w:t>
      Жайылымдардың жалпы алаңына жүктеменің рұқсат етілген шекті нормалары асып кеткен жағдайда Жоспарға сәйкес аудандық маңызы бар қала, кент, ауыл, ауылдық округ шегінде беріледі.</w:t>
      </w:r>
    </w:p>
    <w:bookmarkEnd w:id="55"/>
    <w:bookmarkStart w:name="z62" w:id="56"/>
    <w:p>
      <w:pPr>
        <w:spacing w:after="0"/>
        <w:ind w:left="0"/>
        <w:jc w:val="both"/>
      </w:pPr>
      <w:r>
        <w:rPr>
          <w:rFonts w:ascii="Times New Roman"/>
          <w:b w:val="false"/>
          <w:i w:val="false"/>
          <w:color w:val="000000"/>
          <w:sz w:val="28"/>
        </w:rPr>
        <w:t>
      20.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56"/>
    <w:bookmarkStart w:name="z63" w:id="57"/>
    <w:p>
      <w:pPr>
        <w:spacing w:after="0"/>
        <w:ind w:left="0"/>
        <w:jc w:val="both"/>
      </w:pPr>
      <w:r>
        <w:rPr>
          <w:rFonts w:ascii="Times New Roman"/>
          <w:b w:val="false"/>
          <w:i w:val="false"/>
          <w:color w:val="000000"/>
          <w:sz w:val="28"/>
        </w:rPr>
        <w:t>
      21. Ауыл шаруашылығы жануарларын жайылымдарда бағу 15-20 см биіктікте қар жауғанда аяқталады.</w:t>
      </w:r>
    </w:p>
    <w:bookmarkEnd w:id="57"/>
    <w:bookmarkStart w:name="z64" w:id="58"/>
    <w:p>
      <w:pPr>
        <w:spacing w:after="0"/>
        <w:ind w:left="0"/>
        <w:jc w:val="left"/>
      </w:pPr>
      <w:r>
        <w:rPr>
          <w:rFonts w:ascii="Times New Roman"/>
          <w:b/>
          <w:i w:val="false"/>
          <w:color w:val="000000"/>
        </w:rPr>
        <w:t xml:space="preserve"> 1-параграф. Ауыл шаруашылығы жануарларын айдауды ұйымдастыру</w:t>
      </w:r>
    </w:p>
    <w:bookmarkEnd w:id="58"/>
    <w:bookmarkStart w:name="z65" w:id="59"/>
    <w:p>
      <w:pPr>
        <w:spacing w:after="0"/>
        <w:ind w:left="0"/>
        <w:jc w:val="both"/>
      </w:pPr>
      <w:r>
        <w:rPr>
          <w:rFonts w:ascii="Times New Roman"/>
          <w:b w:val="false"/>
          <w:i w:val="false"/>
          <w:color w:val="000000"/>
          <w:sz w:val="28"/>
        </w:rPr>
        <w:t>
      22. Айдау үшін жасы, жынысы, қоңдылығы бірдей сау ауыл шаруашылығы жануарлардан үйірлер, отарлар, табындар жинақталады.</w:t>
      </w:r>
    </w:p>
    <w:bookmarkEnd w:id="59"/>
    <w:bookmarkStart w:name="z66" w:id="60"/>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60"/>
    <w:bookmarkStart w:name="z67" w:id="61"/>
    <w:p>
      <w:pPr>
        <w:spacing w:after="0"/>
        <w:ind w:left="0"/>
        <w:jc w:val="both"/>
      </w:pPr>
      <w:r>
        <w:rPr>
          <w:rFonts w:ascii="Times New Roman"/>
          <w:b w:val="false"/>
          <w:i w:val="false"/>
          <w:color w:val="000000"/>
          <w:sz w:val="28"/>
        </w:rPr>
        <w:t xml:space="preserve">
      Айдауға жататын ауыл шаруашылығы жануарларын іріктеу нормалары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1"/>
    <w:bookmarkStart w:name="z68" w:id="62"/>
    <w:p>
      <w:pPr>
        <w:spacing w:after="0"/>
        <w:ind w:left="0"/>
        <w:jc w:val="both"/>
      </w:pPr>
      <w:r>
        <w:rPr>
          <w:rFonts w:ascii="Times New Roman"/>
          <w:b w:val="false"/>
          <w:i w:val="false"/>
          <w:color w:val="000000"/>
          <w:sz w:val="28"/>
        </w:rPr>
        <w:t xml:space="preserve">
      23. Айдауға жататын ауыл шаруашылығы жануарларының түріне, жыныстық-жастық тобына және қоңдылығына қарай жинақтау нормалары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2"/>
    <w:bookmarkStart w:name="z69" w:id="63"/>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63"/>
    <w:bookmarkStart w:name="z70" w:id="64"/>
    <w:p>
      <w:pPr>
        <w:spacing w:after="0"/>
        <w:ind w:left="0"/>
        <w:jc w:val="both"/>
      </w:pPr>
      <w:r>
        <w:rPr>
          <w:rFonts w:ascii="Times New Roman"/>
          <w:b w:val="false"/>
          <w:i w:val="false"/>
          <w:color w:val="000000"/>
          <w:sz w:val="28"/>
        </w:rPr>
        <w:t>
      24. Ауыл шаруашылығы жануарларын айдаудың барлық жолында ауыл шаруашылығы жануарларының топтарын араластыруға жол берілмейді.</w:t>
      </w:r>
    </w:p>
    <w:bookmarkEnd w:id="64"/>
    <w:bookmarkStart w:name="z71" w:id="65"/>
    <w:p>
      <w:pPr>
        <w:spacing w:after="0"/>
        <w:ind w:left="0"/>
        <w:jc w:val="both"/>
      </w:pPr>
      <w:r>
        <w:rPr>
          <w:rFonts w:ascii="Times New Roman"/>
          <w:b w:val="false"/>
          <w:i w:val="false"/>
          <w:color w:val="000000"/>
          <w:sz w:val="28"/>
        </w:rPr>
        <w:t>
      25.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65"/>
    <w:bookmarkStart w:name="z72" w:id="66"/>
    <w:p>
      <w:pPr>
        <w:spacing w:after="0"/>
        <w:ind w:left="0"/>
        <w:jc w:val="both"/>
      </w:pPr>
      <w:r>
        <w:rPr>
          <w:rFonts w:ascii="Times New Roman"/>
          <w:b w:val="false"/>
          <w:i w:val="false"/>
          <w:color w:val="000000"/>
          <w:sz w:val="28"/>
        </w:rPr>
        <w:t xml:space="preserve">
      26. Ауыл шаруашылығы жануарларын айдау үшін Қазақстан Республикасы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айдайтын жолдар (бұдан әрі - мал айдайтын жолдар) жобаланады.</w:t>
      </w:r>
    </w:p>
    <w:bookmarkEnd w:id="66"/>
    <w:bookmarkStart w:name="z73" w:id="67"/>
    <w:p>
      <w:pPr>
        <w:spacing w:after="0"/>
        <w:ind w:left="0"/>
        <w:jc w:val="both"/>
      </w:pPr>
      <w:r>
        <w:rPr>
          <w:rFonts w:ascii="Times New Roman"/>
          <w:b w:val="false"/>
          <w:i w:val="false"/>
          <w:color w:val="000000"/>
          <w:sz w:val="28"/>
        </w:rPr>
        <w:t xml:space="preserve">
      27. Мал айдайтын жолдар аудандардың, облыстық маңызы бар қаланың жергілікті атқарушы органдары "Ветеринария туралы" Қазақстан Республикасының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67"/>
    <w:bookmarkStart w:name="z74" w:id="68"/>
    <w:p>
      <w:pPr>
        <w:spacing w:after="0"/>
        <w:ind w:left="0"/>
        <w:jc w:val="both"/>
      </w:pPr>
      <w:r>
        <w:rPr>
          <w:rFonts w:ascii="Times New Roman"/>
          <w:b w:val="false"/>
          <w:i w:val="false"/>
          <w:color w:val="000000"/>
          <w:sz w:val="28"/>
        </w:rPr>
        <w:t>
      28.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68"/>
    <w:bookmarkStart w:name="z75" w:id="69"/>
    <w:p>
      <w:pPr>
        <w:spacing w:after="0"/>
        <w:ind w:left="0"/>
        <w:jc w:val="both"/>
      </w:pPr>
      <w:r>
        <w:rPr>
          <w:rFonts w:ascii="Times New Roman"/>
          <w:b w:val="false"/>
          <w:i w:val="false"/>
          <w:color w:val="000000"/>
          <w:sz w:val="28"/>
        </w:rPr>
        <w:t>
      29.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69"/>
    <w:bookmarkStart w:name="z76" w:id="70"/>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End w:id="70"/>
    <w:bookmarkStart w:name="z77" w:id="71"/>
    <w:p>
      <w:pPr>
        <w:spacing w:after="0"/>
        <w:ind w:left="0"/>
        <w:jc w:val="both"/>
      </w:pPr>
      <w:r>
        <w:rPr>
          <w:rFonts w:ascii="Times New Roman"/>
          <w:b w:val="false"/>
          <w:i w:val="false"/>
          <w:color w:val="000000"/>
          <w:sz w:val="28"/>
        </w:rPr>
        <w:t>
      30.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1"/>
    <w:bookmarkStart w:name="z78" w:id="72"/>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72"/>
    <w:bookmarkStart w:name="z79" w:id="73"/>
    <w:p>
      <w:pPr>
        <w:spacing w:after="0"/>
        <w:ind w:left="0"/>
        <w:jc w:val="both"/>
      </w:pPr>
      <w:r>
        <w:rPr>
          <w:rFonts w:ascii="Times New Roman"/>
          <w:b w:val="false"/>
          <w:i w:val="false"/>
          <w:color w:val="000000"/>
          <w:sz w:val="28"/>
        </w:rPr>
        <w:t>
      31. Жайылымның жазық жерінде ауыл шаруашылығы жануарларын суару радиусы:</w:t>
      </w:r>
    </w:p>
    <w:bookmarkEnd w:id="73"/>
    <w:bookmarkStart w:name="z80" w:id="74"/>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74"/>
    <w:bookmarkStart w:name="z81" w:id="75"/>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75"/>
    <w:bookmarkStart w:name="z82" w:id="76"/>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bookmarkEnd w:id="76"/>
    <w:bookmarkStart w:name="z83" w:id="77"/>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bookmarkEnd w:id="77"/>
    <w:bookmarkStart w:name="z84" w:id="78"/>
    <w:p>
      <w:pPr>
        <w:spacing w:after="0"/>
        <w:ind w:left="0"/>
        <w:jc w:val="left"/>
      </w:pPr>
      <w:r>
        <w:rPr>
          <w:rFonts w:ascii="Times New Roman"/>
          <w:b/>
          <w:i w:val="false"/>
          <w:color w:val="000000"/>
        </w:rPr>
        <w:t xml:space="preserve"> 2-параграф. Ауыл шаруашылығы жануарларын жаюды ұйымдастыру</w:t>
      </w:r>
    </w:p>
    <w:bookmarkEnd w:id="78"/>
    <w:bookmarkStart w:name="z85" w:id="79"/>
    <w:p>
      <w:pPr>
        <w:spacing w:after="0"/>
        <w:ind w:left="0"/>
        <w:jc w:val="both"/>
      </w:pPr>
      <w:r>
        <w:rPr>
          <w:rFonts w:ascii="Times New Roman"/>
          <w:b w:val="false"/>
          <w:i w:val="false"/>
          <w:color w:val="000000"/>
          <w:sz w:val="28"/>
        </w:rPr>
        <w:t>
      32. Аудандардың, облыстық маңызы бар қаланың жергілікті атқарушы органдары:</w:t>
      </w:r>
    </w:p>
    <w:bookmarkEnd w:id="79"/>
    <w:bookmarkStart w:name="z86" w:id="80"/>
    <w:p>
      <w:pPr>
        <w:spacing w:after="0"/>
        <w:ind w:left="0"/>
        <w:jc w:val="both"/>
      </w:pPr>
      <w:r>
        <w:rPr>
          <w:rFonts w:ascii="Times New Roman"/>
          <w:b w:val="false"/>
          <w:i w:val="false"/>
          <w:color w:val="000000"/>
          <w:sz w:val="28"/>
        </w:rPr>
        <w:t>
      1) Жоспардың іске асырылуын;</w:t>
      </w:r>
    </w:p>
    <w:bookmarkEnd w:id="80"/>
    <w:bookmarkStart w:name="z87" w:id="81"/>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81"/>
    <w:bookmarkStart w:name="z88" w:id="82"/>
    <w:p>
      <w:pPr>
        <w:spacing w:after="0"/>
        <w:ind w:left="0"/>
        <w:jc w:val="both"/>
      </w:pPr>
      <w:r>
        <w:rPr>
          <w:rFonts w:ascii="Times New Roman"/>
          <w:b w:val="false"/>
          <w:i w:val="false"/>
          <w:color w:val="000000"/>
          <w:sz w:val="28"/>
        </w:rPr>
        <w:t>
      33. Аудандық маңызы бар қала, кент, ауыл, ауылдық округ әкімдері жайылымдық кезең басталудың алдында:</w:t>
      </w:r>
    </w:p>
    <w:bookmarkEnd w:id="82"/>
    <w:bookmarkStart w:name="z89" w:id="83"/>
    <w:p>
      <w:pPr>
        <w:spacing w:after="0"/>
        <w:ind w:left="0"/>
        <w:jc w:val="both"/>
      </w:pPr>
      <w:r>
        <w:rPr>
          <w:rFonts w:ascii="Times New Roman"/>
          <w:b w:val="false"/>
          <w:i w:val="false"/>
          <w:color w:val="000000"/>
          <w:sz w:val="28"/>
        </w:rPr>
        <w:t>
      1) Жоспардың іске асырылуын қамтамасыз етуді және жергілікті өзін-өзі басқару органына (жергілікті қоғамдастық жиынына) оны іске асыру қорытындылары туралы жыл сайынғы есепті ұсынуды;</w:t>
      </w:r>
    </w:p>
    <w:bookmarkEnd w:id="83"/>
    <w:bookmarkStart w:name="z90" w:id="84"/>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84"/>
    <w:bookmarkStart w:name="z91" w:id="85"/>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85"/>
    <w:bookmarkStart w:name="z92" w:id="86"/>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86"/>
    <w:bookmarkStart w:name="z93" w:id="87"/>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87"/>
    <w:bookmarkStart w:name="z94" w:id="88"/>
    <w:p>
      <w:pPr>
        <w:spacing w:after="0"/>
        <w:ind w:left="0"/>
        <w:jc w:val="both"/>
      </w:pPr>
      <w:r>
        <w:rPr>
          <w:rFonts w:ascii="Times New Roman"/>
          <w:b w:val="false"/>
          <w:i w:val="false"/>
          <w:color w:val="000000"/>
          <w:sz w:val="28"/>
        </w:rPr>
        <w:t>
      6) ауыл шаруашылығы жануарларын жиналатын орындарды;</w:t>
      </w:r>
    </w:p>
    <w:bookmarkEnd w:id="88"/>
    <w:bookmarkStart w:name="z95" w:id="89"/>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89"/>
    <w:bookmarkStart w:name="z96" w:id="90"/>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90"/>
    <w:bookmarkStart w:name="z97" w:id="91"/>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91"/>
    <w:bookmarkStart w:name="z98" w:id="92"/>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2"/>
    <w:bookmarkStart w:name="z99" w:id="93"/>
    <w:p>
      <w:pPr>
        <w:spacing w:after="0"/>
        <w:ind w:left="0"/>
        <w:jc w:val="both"/>
      </w:pPr>
      <w:r>
        <w:rPr>
          <w:rFonts w:ascii="Times New Roman"/>
          <w:b w:val="false"/>
          <w:i w:val="false"/>
          <w:color w:val="000000"/>
          <w:sz w:val="28"/>
        </w:rPr>
        <w:t>
      34. Ауыл шаруашылығы жануарларының иелері не олар уәкілеттілік берген адамдар:</w:t>
      </w:r>
    </w:p>
    <w:bookmarkEnd w:id="93"/>
    <w:bookmarkStart w:name="z100" w:id="94"/>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4"/>
    <w:bookmarkStart w:name="z101" w:id="95"/>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95"/>
    <w:bookmarkStart w:name="z102" w:id="96"/>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96"/>
    <w:bookmarkStart w:name="z103" w:id="97"/>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97"/>
    <w:bookmarkStart w:name="z104" w:id="98"/>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98"/>
    <w:bookmarkStart w:name="z105" w:id="99"/>
    <w:p>
      <w:pPr>
        <w:spacing w:after="0"/>
        <w:ind w:left="0"/>
        <w:jc w:val="both"/>
      </w:pPr>
      <w:r>
        <w:rPr>
          <w:rFonts w:ascii="Times New Roman"/>
          <w:b w:val="false"/>
          <w:i w:val="false"/>
          <w:color w:val="000000"/>
          <w:sz w:val="28"/>
        </w:rPr>
        <w:t>
      35. Ауыл шаруашылығы жануарларын жаю Қағидаларын бұзу Қазақстан Республикасының заңнамасымен қарастырылған жауапкершілікке әкеп соғады.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аумағында ауыл шаруашылығы </w:t>
            </w:r>
            <w:r>
              <w:br/>
            </w:r>
            <w:r>
              <w:rPr>
                <w:rFonts w:ascii="Times New Roman"/>
                <w:b w:val="false"/>
                <w:i w:val="false"/>
                <w:color w:val="000000"/>
                <w:sz w:val="20"/>
              </w:rPr>
              <w:t xml:space="preserve">жануарларын жаюдың </w:t>
            </w:r>
            <w:r>
              <w:br/>
            </w:r>
            <w:r>
              <w:rPr>
                <w:rFonts w:ascii="Times New Roman"/>
                <w:b w:val="false"/>
                <w:i w:val="false"/>
                <w:color w:val="000000"/>
                <w:sz w:val="20"/>
              </w:rPr>
              <w:t>қағидаларына 1-қосымша</w:t>
            </w:r>
          </w:p>
        </w:tc>
      </w:tr>
    </w:tbl>
    <w:bookmarkStart w:name="z107" w:id="100"/>
    <w:p>
      <w:pPr>
        <w:spacing w:after="0"/>
        <w:ind w:left="0"/>
        <w:jc w:val="left"/>
      </w:pPr>
      <w:r>
        <w:rPr>
          <w:rFonts w:ascii="Times New Roman"/>
          <w:b/>
          <w:i w:val="false"/>
          <w:color w:val="000000"/>
        </w:rPr>
        <w:t xml:space="preserve"> Айдауға жататын ауыл шаруашылығы жануарларын іріктеу нормалары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7"/>
        <w:gridCol w:w="4856"/>
        <w:gridCol w:w="3557"/>
      </w:tblGrid>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аумағында ауыл шаруашылығы </w:t>
            </w:r>
            <w:r>
              <w:br/>
            </w:r>
            <w:r>
              <w:rPr>
                <w:rFonts w:ascii="Times New Roman"/>
                <w:b w:val="false"/>
                <w:i w:val="false"/>
                <w:color w:val="000000"/>
                <w:sz w:val="20"/>
              </w:rPr>
              <w:t xml:space="preserve">жануарларын жаюдың </w:t>
            </w:r>
            <w:r>
              <w:br/>
            </w:r>
            <w:r>
              <w:rPr>
                <w:rFonts w:ascii="Times New Roman"/>
                <w:b w:val="false"/>
                <w:i w:val="false"/>
                <w:color w:val="000000"/>
                <w:sz w:val="20"/>
              </w:rPr>
              <w:t>қағидаларына 2-қосымша</w:t>
            </w:r>
          </w:p>
        </w:tc>
      </w:tr>
    </w:tbl>
    <w:bookmarkStart w:name="z109" w:id="101"/>
    <w:p>
      <w:pPr>
        <w:spacing w:after="0"/>
        <w:ind w:left="0"/>
        <w:jc w:val="left"/>
      </w:pPr>
      <w:r>
        <w:rPr>
          <w:rFonts w:ascii="Times New Roman"/>
          <w:b/>
          <w:i w:val="false"/>
          <w:color w:val="000000"/>
        </w:rPr>
        <w:t xml:space="preserve"> Айдауға жататын ауыл шаруашылығы жануарларының түріне, жыныстық-жастық </w:t>
      </w:r>
      <w:r>
        <w:br/>
      </w:r>
      <w:r>
        <w:rPr>
          <w:rFonts w:ascii="Times New Roman"/>
          <w:b/>
          <w:i w:val="false"/>
          <w:color w:val="000000"/>
        </w:rPr>
        <w:t>тобына және қоңдылығына байланысты жинақтау нормалары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3053"/>
        <w:gridCol w:w="3840"/>
        <w:gridCol w:w="3840"/>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(емізілулі)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80-100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100-150 120-150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150-200 150-200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аумағында ауыл шаруашылығы </w:t>
            </w:r>
            <w:r>
              <w:br/>
            </w:r>
            <w:r>
              <w:rPr>
                <w:rFonts w:ascii="Times New Roman"/>
                <w:b w:val="false"/>
                <w:i w:val="false"/>
                <w:color w:val="000000"/>
                <w:sz w:val="20"/>
              </w:rPr>
              <w:t xml:space="preserve">жануарларын жаюдың </w:t>
            </w:r>
            <w:r>
              <w:br/>
            </w:r>
            <w:r>
              <w:rPr>
                <w:rFonts w:ascii="Times New Roman"/>
                <w:b w:val="false"/>
                <w:i w:val="false"/>
                <w:color w:val="000000"/>
                <w:sz w:val="20"/>
              </w:rPr>
              <w:t>қағидаларына 3-қосымша</w:t>
            </w:r>
          </w:p>
        </w:tc>
      </w:tr>
    </w:tbl>
    <w:bookmarkStart w:name="z111" w:id="102"/>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w:t>
      </w:r>
      <w:r>
        <w:br/>
      </w:r>
      <w:r>
        <w:rPr>
          <w:rFonts w:ascii="Times New Roman"/>
          <w:b/>
          <w:i w:val="false"/>
          <w:color w:val="000000"/>
        </w:rPr>
        <w:t>жүктеме нормалары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