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095d0" w14:textId="c0095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Шемонаиха аудандық мәслихатының 2021 жылғы 12 қаңтардағы № 61/10-VI "2021-2023 жылдарға арналған Шемонаиха ауданы Каменевский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аудандық мәслихатының 2021 жылғы 23 желтоқсандағы № 13/5-VII шешімі. Қолданылу мерзімінің аяқталуына байланысты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Шемонаиха аудандық мәслихаты ШЕШТІ: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Шемонаиха аудандық мәслихатының "2021-2023 жылдарға арналған Шемонаиха ауданы Каменевский ауылдық округінің бюджеті туралы" 2021 жылғы 12 қаңтардағы № 61/10-VI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8346 болып тіркелген) мынадай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Шемонаиха ауданы Каменевский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70 803,0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8 003,0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62 800,0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72 167,4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- 1 364,4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1 364,4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1 364,4 мың теңге.";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Шемонаиха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13/5-VII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12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61/10-VI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Шемонаиха ауданы Каменевский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класы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70 803,0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62 800,0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72 167,4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-1 364,4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