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5bfe" w14:textId="f3e5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Қаратұма ауылдық округінің 2022-2024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30 желтоқсандағы № 12-191/VII шешімі. Күші жойылды - Абай облысы Үржар аудандық мәслихатының 22.12.2022 № 22-366/VII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2021 жылғы 23 желтоқсандағы № 12-162/VII "2022-2024 жылдарға арналған Үржар ауданының бюджеті туралы" (нормативтік құқықтық актілерді мемлекеттік тіркеу Тізілімінде 25994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Қаратұма ауылдық округінің 2022-2024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соның ішінде 2022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35 440,0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33 310,0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35 649,1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209,1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209,1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05.12.2022 № 21-352/VII (01.01.2022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№12-191/VII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Қаратұма ауылдық округінің 2022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Үржар аудандық мәслихатының 05.12.2022 № 21-352/VII (01.01.2022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шығын-дар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пайдаланылмаған)нысаналы трансфертерді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12-191/VII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Қаратұма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№12-191/VII шешіміне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Қаратұма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