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84ab" w14:textId="a328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Көктал ауылдық округінің 2022-2024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30 желтоқсандағы № 12-183/VII шешімі. Күші жойылды - Абай облысы Үржар аудандық мәслихатының 22.12.2022 № 22-366/VII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 баптарының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2021 жылғы 23 желтоқсандағы № 12-162/VII "2022-2024 жылдарға арналған Үржар ауданының бюджеті туралы" (нормативтік құқықтық актілерді мемлекеттік тіркеу Тізілімінде 25994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Көктал ауылдық округінің 2022-2024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келесідей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28 677,0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1 926,0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26 751,0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28 809,3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132,3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Абай облысы Үржар аудандық мәслихатының 26.10.2022 </w:t>
      </w:r>
      <w:r>
        <w:rPr>
          <w:rFonts w:ascii="Times New Roman"/>
          <w:b w:val="false"/>
          <w:i w:val="false"/>
          <w:color w:val="000000"/>
          <w:sz w:val="28"/>
        </w:rPr>
        <w:t>№ 19-315/VII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№12-183/VII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Көктал ауылдық округінің 2022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26.10.2022 </w:t>
      </w:r>
      <w:r>
        <w:rPr>
          <w:rFonts w:ascii="Times New Roman"/>
          <w:b w:val="false"/>
          <w:i w:val="false"/>
          <w:color w:val="ff0000"/>
          <w:sz w:val="28"/>
        </w:rPr>
        <w:t>№ 19-315/VII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№12-183/VII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Көктал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шығындар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12-183/VII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Көктал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шығындар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