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cac8" w14:textId="226c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Жоғарғы Егінсу ауылдық округінің 2021-2024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12-180/VII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шешіміне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Жоғарғы Егінсу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33 405,6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1 808,6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31 597,0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33 584,4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178,8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000000"/>
          <w:sz w:val="28"/>
        </w:rPr>
        <w:t>№ 19-313/VII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№12-180/VIІ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ff0000"/>
          <w:sz w:val="28"/>
        </w:rPr>
        <w:t>№ 19-313/VII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"30"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№12-180/VІI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"30"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№12-180/VIІ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