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0140" w14:textId="c030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Бестерек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12-176/VII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Бестерек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45 207,7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40 343,0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658,3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12-176/VII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12 - 176/VII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