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b117" w14:textId="af6b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57-775/VI "Үржар ауданы Қаратұма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9-125/VII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57-774/VI "Үржар ауданы Қаратұма ауылдық округінің 2021-2023 жылдарға арналған бюджеті туралы" (Нормативтік құқықтық актілерді мемлекеттік тіркеу Тізілімінде № 8180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Қаратұма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32 850,1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30 762,1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33 667,2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- 817,1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817,1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817,1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9-125/VII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