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aef6" w14:textId="983a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2020 жылғы 29 желтоқсандағы № 57-769/VI "Үржар ауданы Көлденең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6 қазандағы № 9-119/VII шешімі.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2020 жылғы 29 желтоқсандағы № 57-769/VI "Үржар ауданы Көлденең ауылдық округінің 2021-2023 жылдарға арналған бюджеті туралы" (Нормативтік құқықтық актілерді мемлекеттік тіркеу Тізілімінде № 8205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"Үржар ауданы Көлденең ауылдық округінің 2021-2023 жылдарға арналған бюджеті" тиісінше 1, 2 и 3 қосымшаларға сәйкес, соның ішінде 2021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24 858,2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22 997,2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25 301,0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442,8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442,8 мың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9-119/VII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57-769/VI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Көлденең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каржыландыру (профицитін пайдалану)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