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e775" w14:textId="c8de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57-758/VI "Үржар ауданы Барқытбел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9-108/VII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57-758/VI "Үржар ауданы Барқытбел ауылдық округінің 2021-2023 жылдарға арналған бюджеті туралы" (Нормативтік құқықтық актілерді мемлекеттік тіркеу Тізілімінде № 8187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Барқытбел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38 449,1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2 887,0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35 562,1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38 999,9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- 550,8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550,8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550,8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9-108/VII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№57-758/VI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