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0dfe" w14:textId="b2b0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2020 жылғы 28 желтоқсандағы № 425 "Багратион ауылдық округі бойынша 2021-2022 жылдарға арналған жайылымдарды басқару және оларды пайдалану жөніндегі жоспарды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2021 жылғы 27 желтоқсандағы № 112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мәслихатының 2020 жылғы 28 желтоқсандағы № 425 "Багратион ауылдық округі бойынша 2021-2022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 8160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Багратион ауылдық округі бойынша 2021-2022 жылдарға арналған жайылымдарды басқару және оларды пайдалану жөніндегі жоспарының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Багратион ауылдық округі аумағында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ауылдық округ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Багратион ауылдық округі жайылымдарының орналасу схемасына (картасына) қоса берілетін жер учаскелерінің жер пайдаланушыларының тізімі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малдардың саны (бас)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Валерьевич Белан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Васильевич Воропай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Григорьевич Воропай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Викторович Дорофеев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Андреевна Дорошенко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Канапья Жадринов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Степанович Захарченко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Курмангалиұлы Захарьянов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Султангаза Жумагазинович Захарьянов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Кабдыкаримович Карсултанов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 Касьянов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Оралгазинович Кизатов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Сеилгазинович Кудайбергенов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 Кундубаев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Кумаржан Токтамысович Мажрабаев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Григорьевич Майборода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Турлыбек Сергалиевич Нурлыбаев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Каиргазы Мамбаевич Онгарбаев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Михайлович Рыбалко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Анатольевич Сидорин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"Багратион ВАВ"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 Багратион ВВГ"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"Қаба ұлан"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Ибрагимович Тусиев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Андреевич Шелудько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ІҚМ - ірі қара 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ҰҚМ- ұсақ қара мал.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Багратион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2-қосымша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айналымының қолайлы схемалары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ауылдық округ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күзгі және қысқы уақытта пайдаланылатын жайылымдардың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көктемгі және жазғы уақытта пайдаланылатын жайылымдардың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Багратион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3-қосымша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 сыртқы және ішкі шекаралары мен аудандары көрсетілген карта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ішкі және сыртқы шекаралардағы маусымдық жайылым учаскелері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4-қосымша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Багратион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 4-қосымша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жайылым пайдаланушылардың су көздеріне қолжетімділігі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5-қосымша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5-қосымша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6-қосымша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Багратион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6-қосымша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және заңды тұлғалардың шалғайдағы жайылымдарына ауыл шаруашылығы мал басын орналастыру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