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7e2f24" w14:textId="f7e2f2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Құйған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13/28-VII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Құйған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13/28-VII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Құйған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Құйған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Құйған ауылдық округінің жалпы жер көлемі 104901 га, оның ішінде жайылымдық жерлер- 91013 га, суармалары жерлер – 3000 га, шабындық жерлер – 1207 гектар.</w:t>
      </w:r>
    </w:p>
    <w:bookmarkEnd w:id="16"/>
    <w:bookmarkStart w:name="z24" w:id="17"/>
    <w:p>
      <w:pPr>
        <w:spacing w:after="0"/>
        <w:ind w:left="0"/>
        <w:jc w:val="both"/>
      </w:pPr>
      <w:r>
        <w:rPr>
          <w:rFonts w:ascii="Times New Roman"/>
          <w:b w:val="false"/>
          <w:i w:val="false"/>
          <w:color w:val="000000"/>
          <w:sz w:val="28"/>
        </w:rPr>
        <w:t>
      Округте 1 мал дәрігерлік пункті, 2 мал сою алаңдары, 1 мал өлекселерін тастайтын орындар бар.</w:t>
      </w:r>
    </w:p>
    <w:bookmarkEnd w:id="17"/>
    <w:bookmarkStart w:name="z25" w:id="18"/>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Құйған ауылдық округі әкімінің аппараты" ММ "ГеоСхема" ЖШС-мен шарт жасасты.</w:t>
      </w:r>
    </w:p>
    <w:bookmarkEnd w:id="18"/>
    <w:bookmarkStart w:name="z26" w:id="19"/>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19"/>
    <w:bookmarkStart w:name="z27" w:id="20"/>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0"/>
    <w:bookmarkStart w:name="z28" w:id="21"/>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1"/>
    <w:bookmarkStart w:name="z29" w:id="22"/>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2"/>
    <w:bookmarkStart w:name="z30" w:id="23"/>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3"/>
    <w:bookmarkStart w:name="z31" w:id="24"/>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4"/>
    <w:bookmarkStart w:name="z32" w:id="25"/>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5"/>
    <w:bookmarkStart w:name="z33" w:id="26"/>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6"/>
    <w:bookmarkStart w:name="z34" w:id="27"/>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27"/>
    <w:bookmarkStart w:name="z35" w:id="28"/>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28"/>
    <w:bookmarkStart w:name="z36" w:id="29"/>
    <w:p>
      <w:pPr>
        <w:spacing w:after="0"/>
        <w:ind w:left="0"/>
        <w:jc w:val="both"/>
      </w:pPr>
      <w:r>
        <w:rPr>
          <w:rFonts w:ascii="Times New Roman"/>
          <w:b w:val="false"/>
          <w:i w:val="false"/>
          <w:color w:val="000000"/>
          <w:sz w:val="28"/>
        </w:rPr>
        <w:t>
      - мәтіндік бөлім – түсіндірме жазбадан;</w:t>
      </w:r>
    </w:p>
    <w:bookmarkEnd w:id="29"/>
    <w:bookmarkStart w:name="z37" w:id="30"/>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0"/>
    <w:bookmarkStart w:name="z38" w:id="31"/>
    <w:p>
      <w:pPr>
        <w:spacing w:after="0"/>
        <w:ind w:left="0"/>
        <w:jc w:val="both"/>
      </w:pPr>
      <w:r>
        <w:rPr>
          <w:rFonts w:ascii="Times New Roman"/>
          <w:b w:val="false"/>
          <w:i w:val="false"/>
          <w:color w:val="000000"/>
          <w:sz w:val="28"/>
        </w:rPr>
        <w:t>
      - жайылым айналымдарының қолайлы схемаларынан;</w:t>
      </w:r>
    </w:p>
    <w:bookmarkEnd w:id="31"/>
    <w:bookmarkStart w:name="z39" w:id="32"/>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2"/>
    <w:bookmarkStart w:name="z40" w:id="33"/>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3"/>
    <w:bookmarkStart w:name="z41" w:id="34"/>
    <w:p>
      <w:pPr>
        <w:spacing w:after="0"/>
        <w:ind w:left="0"/>
        <w:jc w:val="left"/>
      </w:pPr>
      <w:r>
        <w:rPr>
          <w:rFonts w:ascii="Times New Roman"/>
          <w:b/>
          <w:i w:val="false"/>
          <w:color w:val="000000"/>
        </w:rPr>
        <w:t xml:space="preserve"> 1. ЖАЛПЫ МӘЛІМЕТТЕР</w:t>
      </w:r>
    </w:p>
    <w:bookmarkEnd w:id="34"/>
    <w:bookmarkStart w:name="z42" w:id="35"/>
    <w:p>
      <w:pPr>
        <w:spacing w:after="0"/>
        <w:ind w:left="0"/>
        <w:jc w:val="both"/>
      </w:pPr>
      <w:r>
        <w:rPr>
          <w:rFonts w:ascii="Times New Roman"/>
          <w:b w:val="false"/>
          <w:i w:val="false"/>
          <w:color w:val="000000"/>
          <w:sz w:val="28"/>
        </w:rPr>
        <w:t>
      Құйған ауылдық округі Тарбағатай ауданының оңтүстік-шығысында бөлігінде орналасқан, оның ауданы 103,9 мың га, бұл аудан алаңының 4,4 % құрайды.</w:t>
      </w:r>
    </w:p>
    <w:bookmarkEnd w:id="35"/>
    <w:bookmarkStart w:name="z43" w:id="36"/>
    <w:p>
      <w:pPr>
        <w:spacing w:after="0"/>
        <w:ind w:left="0"/>
        <w:jc w:val="both"/>
      </w:pPr>
      <w:r>
        <w:rPr>
          <w:rFonts w:ascii="Times New Roman"/>
          <w:b w:val="false"/>
          <w:i w:val="false"/>
          <w:color w:val="000000"/>
          <w:sz w:val="28"/>
        </w:rPr>
        <w:t>
      Солтүстікте ауылдық округ Ақжар ауылдық округімен шектеседі, шығыста Жетіарал ауылдық округінің жерлерімен шектеседі, оңтүстікте ҚХР жерлерімен шектеседі шектеседі, батыста Қарасу ауылдық округ жерлерімен шектеседі.</w:t>
      </w:r>
    </w:p>
    <w:bookmarkEnd w:id="36"/>
    <w:bookmarkStart w:name="z44" w:id="37"/>
    <w:p>
      <w:pPr>
        <w:spacing w:after="0"/>
        <w:ind w:left="0"/>
        <w:jc w:val="both"/>
      </w:pPr>
      <w:r>
        <w:rPr>
          <w:rFonts w:ascii="Times New Roman"/>
          <w:b w:val="false"/>
          <w:i w:val="false"/>
          <w:color w:val="000000"/>
          <w:sz w:val="28"/>
        </w:rPr>
        <w:t xml:space="preserve">
      Ауылдық округтің орталығы – Құйған ауылы болып табылады, аудан орталығы Ақсуат ауылынан 84 км жерде орналасқан. </w:t>
      </w:r>
    </w:p>
    <w:bookmarkEnd w:id="37"/>
    <w:bookmarkStart w:name="z45" w:id="38"/>
    <w:p>
      <w:pPr>
        <w:spacing w:after="0"/>
        <w:ind w:left="0"/>
        <w:jc w:val="both"/>
      </w:pPr>
      <w:r>
        <w:rPr>
          <w:rFonts w:ascii="Times New Roman"/>
          <w:b w:val="false"/>
          <w:i w:val="false"/>
          <w:color w:val="000000"/>
          <w:sz w:val="28"/>
        </w:rPr>
        <w:t>
      Аудан орталығымен көлік байланысы жергілікті маңызы бар Ақсуат ауылы – Ойшілік –Құйған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38"/>
    <w:bookmarkStart w:name="z46" w:id="39"/>
    <w:p>
      <w:pPr>
        <w:spacing w:after="0"/>
        <w:ind w:left="0"/>
        <w:jc w:val="both"/>
      </w:pPr>
      <w:r>
        <w:rPr>
          <w:rFonts w:ascii="Times New Roman"/>
          <w:b w:val="false"/>
          <w:i w:val="false"/>
          <w:color w:val="000000"/>
          <w:sz w:val="28"/>
        </w:rPr>
        <w:t>
      Ауылдық округ аумағына әкімшілік-аумақтық бөлінуі бойынша 3 ауылдық елді-мекендер бар: - Қүйған ауылы, Жалаңаш ауылы, Жамбыл ауылы.</w:t>
      </w:r>
    </w:p>
    <w:bookmarkEnd w:id="39"/>
    <w:bookmarkStart w:name="z47" w:id="40"/>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7213 бас ірі қара мал, 2426 бас жылқы және 12650 бас қой мен ешкі бар.</w:t>
      </w:r>
    </w:p>
    <w:bookmarkEnd w:id="40"/>
    <w:bookmarkStart w:name="z48" w:id="41"/>
    <w:p>
      <w:pPr>
        <w:spacing w:after="0"/>
        <w:ind w:left="0"/>
        <w:jc w:val="left"/>
      </w:pPr>
      <w:r>
        <w:rPr>
          <w:rFonts w:ascii="Times New Roman"/>
          <w:b/>
          <w:i w:val="false"/>
          <w:color w:val="000000"/>
        </w:rPr>
        <w:t xml:space="preserve"> 2. ӨСІМДІКТЕР</w:t>
      </w:r>
    </w:p>
    <w:bookmarkEnd w:id="41"/>
    <w:bookmarkStart w:name="z49" w:id="42"/>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2"/>
    <w:bookmarkStart w:name="z50" w:id="43"/>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3"/>
    <w:bookmarkStart w:name="z51" w:id="44"/>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4"/>
    <w:bookmarkStart w:name="z52" w:id="45"/>
    <w:p>
      <w:pPr>
        <w:spacing w:after="0"/>
        <w:ind w:left="0"/>
        <w:jc w:val="both"/>
      </w:pPr>
      <w:r>
        <w:rPr>
          <w:rFonts w:ascii="Times New Roman"/>
          <w:b w:val="false"/>
          <w:i w:val="false"/>
          <w:color w:val="000000"/>
          <w:sz w:val="28"/>
        </w:rPr>
        <w:t>
      3. ЖАЙЫЛЫМ АУМАҒЫН ҰЙЫМДАСТЫРУ</w:t>
      </w:r>
    </w:p>
    <w:bookmarkEnd w:id="45"/>
    <w:bookmarkStart w:name="z53" w:id="46"/>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6"/>
    <w:bookmarkStart w:name="z54" w:id="47"/>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47"/>
    <w:bookmarkStart w:name="z55" w:id="48"/>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48"/>
    <w:bookmarkStart w:name="z56" w:id="49"/>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49"/>
    <w:bookmarkStart w:name="z57" w:id="50"/>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0"/>
    <w:bookmarkStart w:name="z58" w:id="51"/>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0" w:id="52"/>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2" w:id="53"/>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4" w:id="54"/>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5" w:id="55"/>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5"/>
    <w:bookmarkStart w:name="z66" w:id="56"/>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6"/>
    <w:bookmarkStart w:name="z67" w:id="57"/>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57"/>
    <w:bookmarkStart w:name="z68" w:id="58"/>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58"/>
    <w:bookmarkStart w:name="z69" w:id="59"/>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59"/>
    <w:bookmarkStart w:name="z70" w:id="60"/>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0"/>
    <w:bookmarkStart w:name="z71" w:id="61"/>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1"/>
    <w:bookmarkStart w:name="z72" w:id="62"/>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2"/>
    <w:bookmarkStart w:name="z73" w:id="63"/>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3"/>
    <w:bookmarkStart w:name="z74" w:id="64"/>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4"/>
    <w:bookmarkStart w:name="z75" w:id="65"/>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5"/>
    <w:bookmarkStart w:name="z76" w:id="66"/>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2426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6"/>
    <w:bookmarkStart w:name="z77" w:id="67"/>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12650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79" w:id="68"/>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 w:id="69"/>
          <w:p>
            <w:pPr>
              <w:spacing w:after="20"/>
              <w:ind w:left="20"/>
              <w:jc w:val="both"/>
            </w:pPr>
            <w:r>
              <w:rPr>
                <w:rFonts w:ascii="Times New Roman"/>
                <w:b w:val="false"/>
                <w:i w:val="false"/>
                <w:color w:val="000000"/>
                <w:sz w:val="20"/>
              </w:rPr>
              <w:t>
 </w:t>
            </w:r>
          </w:p>
          <w:bookmarkEnd w:id="69"/>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0"/>
          <w:p>
            <w:pPr>
              <w:spacing w:after="20"/>
              <w:ind w:left="20"/>
              <w:jc w:val="both"/>
            </w:pPr>
            <w:r>
              <w:rPr>
                <w:rFonts w:ascii="Times New Roman"/>
                <w:b w:val="false"/>
                <w:i w:val="false"/>
                <w:color w:val="000000"/>
                <w:sz w:val="20"/>
              </w:rPr>
              <w:t>
 </w:t>
            </w:r>
          </w:p>
          <w:bookmarkEnd w:id="70"/>
          <w:p>
            <w:pPr>
              <w:spacing w:after="20"/>
              <w:ind w:left="20"/>
              <w:jc w:val="both"/>
            </w:pPr>
            <w:r>
              <w:rPr>
                <w:rFonts w:ascii="Times New Roman"/>
                <w:b w:val="false"/>
                <w:i w:val="false"/>
                <w:color w:val="000000"/>
                <w:sz w:val="20"/>
              </w:rPr>
              <w:t>
7213</w:t>
            </w:r>
          </w:p>
          <w:p>
            <w:pPr>
              <w:spacing w:after="20"/>
              <w:ind w:left="20"/>
              <w:jc w:val="both"/>
            </w:pPr>
            <w:r>
              <w:rPr>
                <w:rFonts w:ascii="Times New Roman"/>
                <w:b w:val="false"/>
                <w:i w:val="false"/>
                <w:color w:val="000000"/>
                <w:sz w:val="20"/>
              </w:rPr>
              <w:t>
</w:t>
            </w:r>
            <w:r>
              <w:rPr>
                <w:rFonts w:ascii="Times New Roman"/>
                <w:b w:val="false"/>
                <w:i w:val="false"/>
                <w:color w:val="000000"/>
                <w:sz w:val="20"/>
              </w:rPr>
              <w:t>12650</w:t>
            </w:r>
          </w:p>
          <w:p>
            <w:pPr>
              <w:spacing w:after="20"/>
              <w:ind w:left="20"/>
              <w:jc w:val="both"/>
            </w:pPr>
            <w:r>
              <w:rPr>
                <w:rFonts w:ascii="Times New Roman"/>
                <w:b w:val="false"/>
                <w:i w:val="false"/>
                <w:color w:val="000000"/>
                <w:sz w:val="20"/>
              </w:rPr>
              <w:t>
2426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1"/>
          <w:p>
            <w:pPr>
              <w:spacing w:after="20"/>
              <w:ind w:left="20"/>
              <w:jc w:val="both"/>
            </w:pPr>
            <w:r>
              <w:rPr>
                <w:rFonts w:ascii="Times New Roman"/>
                <w:b w:val="false"/>
                <w:i w:val="false"/>
                <w:color w:val="000000"/>
                <w:sz w:val="20"/>
              </w:rPr>
              <w:t>
 </w:t>
            </w:r>
          </w:p>
          <w:bookmarkEnd w:id="71"/>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2"/>
          <w:p>
            <w:pPr>
              <w:spacing w:after="20"/>
              <w:ind w:left="20"/>
              <w:jc w:val="both"/>
            </w:pPr>
            <w:r>
              <w:rPr>
                <w:rFonts w:ascii="Times New Roman"/>
                <w:b w:val="false"/>
                <w:i w:val="false"/>
                <w:color w:val="000000"/>
                <w:sz w:val="20"/>
              </w:rPr>
              <w:t>
524190</w:t>
            </w:r>
          </w:p>
          <w:bookmarkEnd w:id="72"/>
          <w:p>
            <w:pPr>
              <w:spacing w:after="20"/>
              <w:ind w:left="20"/>
              <w:jc w:val="both"/>
            </w:pPr>
            <w:r>
              <w:rPr>
                <w:rFonts w:ascii="Times New Roman"/>
                <w:b w:val="false"/>
                <w:i w:val="false"/>
                <w:color w:val="000000"/>
                <w:sz w:val="20"/>
              </w:rPr>
              <w:t>
</w:t>
            </w:r>
            <w:r>
              <w:rPr>
                <w:rFonts w:ascii="Times New Roman"/>
                <w:b w:val="false"/>
                <w:i w:val="false"/>
                <w:color w:val="000000"/>
                <w:sz w:val="20"/>
              </w:rPr>
              <w:t>288520</w:t>
            </w:r>
          </w:p>
          <w:p>
            <w:pPr>
              <w:spacing w:after="20"/>
              <w:ind w:left="20"/>
              <w:jc w:val="both"/>
            </w:pPr>
            <w:r>
              <w:rPr>
                <w:rFonts w:ascii="Times New Roman"/>
                <w:b w:val="false"/>
                <w:i w:val="false"/>
                <w:color w:val="000000"/>
                <w:sz w:val="20"/>
              </w:rPr>
              <w:t>
</w:t>
            </w:r>
            <w:r>
              <w:rPr>
                <w:rFonts w:ascii="Times New Roman"/>
                <w:b w:val="false"/>
                <w:i w:val="false"/>
                <w:color w:val="000000"/>
                <w:sz w:val="20"/>
              </w:rPr>
              <w:t>126500</w:t>
            </w:r>
          </w:p>
          <w:p>
            <w:pPr>
              <w:spacing w:after="20"/>
              <w:ind w:left="20"/>
              <w:jc w:val="both"/>
            </w:pPr>
            <w:r>
              <w:rPr>
                <w:rFonts w:ascii="Times New Roman"/>
                <w:b w:val="false"/>
                <w:i w:val="false"/>
                <w:color w:val="000000"/>
                <w:sz w:val="20"/>
              </w:rPr>
              <w:t>
109170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34946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0" w:id="73"/>
    <w:p>
      <w:pPr>
        <w:spacing w:after="0"/>
        <w:ind w:left="0"/>
        <w:jc w:val="both"/>
      </w:pPr>
      <w:r>
        <w:rPr>
          <w:rFonts w:ascii="Times New Roman"/>
          <w:b w:val="false"/>
          <w:i w:val="false"/>
          <w:color w:val="000000"/>
          <w:sz w:val="28"/>
        </w:rPr>
        <w:t>
      Ауылдық округ бойынша малды жайылыммен қамтамасыз ету</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 w:id="74"/>
          <w:p>
            <w:pPr>
              <w:spacing w:after="20"/>
              <w:ind w:left="20"/>
              <w:jc w:val="both"/>
            </w:pPr>
            <w:r>
              <w:rPr>
                <w:rFonts w:ascii="Times New Roman"/>
                <w:b w:val="false"/>
                <w:i w:val="false"/>
                <w:color w:val="000000"/>
                <w:sz w:val="20"/>
              </w:rPr>
              <w:t>
Мал басы</w:t>
            </w:r>
          </w:p>
          <w:bookmarkEnd w:id="74"/>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5"/>
          <w:p>
            <w:pPr>
              <w:spacing w:after="20"/>
              <w:ind w:left="20"/>
              <w:jc w:val="both"/>
            </w:pPr>
            <w:r>
              <w:rPr>
                <w:rFonts w:ascii="Times New Roman"/>
                <w:b w:val="false"/>
                <w:i w:val="false"/>
                <w:color w:val="000000"/>
                <w:sz w:val="20"/>
              </w:rPr>
              <w:t>
Жайы-лым қажет</w:t>
            </w:r>
          </w:p>
          <w:bookmarkEnd w:id="75"/>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 w:id="76"/>
          <w:p>
            <w:pPr>
              <w:spacing w:after="20"/>
              <w:ind w:left="20"/>
              <w:jc w:val="both"/>
            </w:pPr>
            <w:r>
              <w:rPr>
                <w:rFonts w:ascii="Times New Roman"/>
                <w:b w:val="false"/>
                <w:i w:val="false"/>
                <w:color w:val="000000"/>
                <w:sz w:val="20"/>
              </w:rPr>
              <w:t>
жетіспеушілігі –</w:t>
            </w:r>
          </w:p>
          <w:bookmarkEnd w:id="76"/>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w:t>
            </w:r>
          </w:p>
          <w:bookmarkEnd w:id="77"/>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8"/>
          <w:p>
            <w:pPr>
              <w:spacing w:after="20"/>
              <w:ind w:left="20"/>
              <w:jc w:val="both"/>
            </w:pPr>
            <w:r>
              <w:rPr>
                <w:rFonts w:ascii="Times New Roman"/>
                <w:b w:val="false"/>
                <w:i w:val="false"/>
                <w:color w:val="000000"/>
                <w:sz w:val="20"/>
              </w:rPr>
              <w:t>
 </w:t>
            </w:r>
          </w:p>
          <w:bookmarkEnd w:id="78"/>
          <w:p>
            <w:pPr>
              <w:spacing w:after="20"/>
              <w:ind w:left="20"/>
              <w:jc w:val="both"/>
            </w:pPr>
            <w:r>
              <w:rPr>
                <w:rFonts w:ascii="Times New Roman"/>
                <w:b w:val="false"/>
                <w:i w:val="false"/>
                <w:color w:val="000000"/>
                <w:sz w:val="20"/>
              </w:rPr>
              <w:t>
7213</w:t>
            </w:r>
          </w:p>
          <w:p>
            <w:pPr>
              <w:spacing w:after="20"/>
              <w:ind w:left="20"/>
              <w:jc w:val="both"/>
            </w:pPr>
            <w:r>
              <w:rPr>
                <w:rFonts w:ascii="Times New Roman"/>
                <w:b w:val="false"/>
                <w:i w:val="false"/>
                <w:color w:val="000000"/>
                <w:sz w:val="20"/>
              </w:rPr>
              <w:t>
</w:t>
            </w:r>
            <w:r>
              <w:rPr>
                <w:rFonts w:ascii="Times New Roman"/>
                <w:b w:val="false"/>
                <w:i w:val="false"/>
                <w:color w:val="000000"/>
                <w:sz w:val="20"/>
              </w:rPr>
              <w:t>12650</w:t>
            </w:r>
          </w:p>
          <w:p>
            <w:pPr>
              <w:spacing w:after="20"/>
              <w:ind w:left="20"/>
              <w:jc w:val="both"/>
            </w:pPr>
            <w:r>
              <w:rPr>
                <w:rFonts w:ascii="Times New Roman"/>
                <w:b w:val="false"/>
                <w:i w:val="false"/>
                <w:color w:val="000000"/>
                <w:sz w:val="20"/>
              </w:rPr>
              <w:t>
2426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 w:id="79"/>
          <w:p>
            <w:pPr>
              <w:spacing w:after="20"/>
              <w:ind w:left="20"/>
              <w:jc w:val="both"/>
            </w:pPr>
            <w:r>
              <w:rPr>
                <w:rFonts w:ascii="Times New Roman"/>
                <w:b w:val="false"/>
                <w:i w:val="false"/>
                <w:color w:val="000000"/>
                <w:sz w:val="20"/>
              </w:rPr>
              <w:t>
34946</w:t>
            </w:r>
          </w:p>
          <w:bookmarkEnd w:id="79"/>
          <w:p>
            <w:pPr>
              <w:spacing w:after="20"/>
              <w:ind w:left="20"/>
              <w:jc w:val="both"/>
            </w:pPr>
            <w:r>
              <w:rPr>
                <w:rFonts w:ascii="Times New Roman"/>
                <w:b w:val="false"/>
                <w:i w:val="false"/>
                <w:color w:val="000000"/>
                <w:sz w:val="20"/>
              </w:rPr>
              <w:t>
</w:t>
            </w:r>
            <w:r>
              <w:rPr>
                <w:rFonts w:ascii="Times New Roman"/>
                <w:b w:val="false"/>
                <w:i w:val="false"/>
                <w:color w:val="000000"/>
                <w:sz w:val="20"/>
              </w:rPr>
              <w:t>19235</w:t>
            </w:r>
          </w:p>
          <w:p>
            <w:pPr>
              <w:spacing w:after="20"/>
              <w:ind w:left="20"/>
              <w:jc w:val="both"/>
            </w:pPr>
            <w:r>
              <w:rPr>
                <w:rFonts w:ascii="Times New Roman"/>
                <w:b w:val="false"/>
                <w:i w:val="false"/>
                <w:color w:val="000000"/>
                <w:sz w:val="20"/>
              </w:rPr>
              <w:t>
</w:t>
            </w:r>
            <w:r>
              <w:rPr>
                <w:rFonts w:ascii="Times New Roman"/>
                <w:b w:val="false"/>
                <w:i w:val="false"/>
                <w:color w:val="000000"/>
                <w:sz w:val="20"/>
              </w:rPr>
              <w:t>8433</w:t>
            </w:r>
          </w:p>
          <w:p>
            <w:pPr>
              <w:spacing w:after="20"/>
              <w:ind w:left="20"/>
              <w:jc w:val="both"/>
            </w:pPr>
            <w:r>
              <w:rPr>
                <w:rFonts w:ascii="Times New Roman"/>
                <w:b w:val="false"/>
                <w:i w:val="false"/>
                <w:color w:val="000000"/>
                <w:sz w:val="20"/>
              </w:rPr>
              <w:t>
7278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-25645,6</w:t>
            </w:r>
          </w:p>
        </w:tc>
      </w:tr>
    </w:tbl>
    <w:bookmarkStart w:name="z101" w:id="80"/>
    <w:p>
      <w:pPr>
        <w:spacing w:after="0"/>
        <w:ind w:left="0"/>
        <w:jc w:val="both"/>
      </w:pPr>
      <w:r>
        <w:rPr>
          <w:rFonts w:ascii="Times New Roman"/>
          <w:b w:val="false"/>
          <w:i w:val="false"/>
          <w:color w:val="000000"/>
          <w:sz w:val="28"/>
        </w:rPr>
        <w:t>
      6. ТАБИҒАТТЫ ҚОРҒАУ ІС-ШАРАЛАРЫ</w:t>
      </w:r>
    </w:p>
    <w:bookmarkEnd w:id="80"/>
    <w:bookmarkStart w:name="z102" w:id="81"/>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1"/>
    <w:bookmarkStart w:name="z103" w:id="82"/>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2"/>
    <w:bookmarkStart w:name="z104" w:id="83"/>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3"/>
    <w:bookmarkStart w:name="z105" w:id="84"/>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4"/>
    <w:bookmarkStart w:name="z106" w:id="85"/>
    <w:p>
      <w:pPr>
        <w:spacing w:after="0"/>
        <w:ind w:left="0"/>
        <w:jc w:val="both"/>
      </w:pPr>
      <w:r>
        <w:rPr>
          <w:rFonts w:ascii="Times New Roman"/>
          <w:b w:val="false"/>
          <w:i w:val="false"/>
          <w:color w:val="000000"/>
          <w:sz w:val="28"/>
        </w:rPr>
        <w:t>
      7. ЖЕРДІ ПАЙДАЛАНУДЫҢ ЕРЕКШЕ РЕЖИМІ БАР АУМАҚ</w:t>
      </w:r>
    </w:p>
    <w:bookmarkEnd w:id="85"/>
    <w:bookmarkStart w:name="z107" w:id="86"/>
    <w:p>
      <w:pPr>
        <w:spacing w:after="0"/>
        <w:ind w:left="0"/>
        <w:jc w:val="both"/>
      </w:pPr>
      <w:r>
        <w:rPr>
          <w:rFonts w:ascii="Times New Roman"/>
          <w:b w:val="false"/>
          <w:i w:val="false"/>
          <w:color w:val="000000"/>
          <w:sz w:val="28"/>
        </w:rPr>
        <w:t>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w:t>
      </w:r>
    </w:p>
    <w:bookmarkEnd w:id="86"/>
    <w:bookmarkStart w:name="z108" w:id="87"/>
    <w:p>
      <w:pPr>
        <w:spacing w:after="0"/>
        <w:ind w:left="0"/>
        <w:jc w:val="both"/>
      </w:pPr>
      <w:r>
        <w:rPr>
          <w:rFonts w:ascii="Times New Roman"/>
          <w:b w:val="false"/>
          <w:i w:val="false"/>
          <w:color w:val="000000"/>
          <w:sz w:val="28"/>
        </w:rPr>
        <w:t>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w:t>
      </w:r>
    </w:p>
    <w:bookmarkEnd w:id="87"/>
    <w:bookmarkStart w:name="z109" w:id="88"/>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88"/>
    <w:bookmarkStart w:name="z110" w:id="89"/>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89"/>
    <w:bookmarkStart w:name="z111" w:id="90"/>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0"/>
    <w:bookmarkStart w:name="z112" w:id="91"/>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1"/>
    <w:bookmarkStart w:name="z113" w:id="92"/>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2"/>
    <w:bookmarkStart w:name="z114" w:id="93"/>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3"/>
    <w:bookmarkStart w:name="z115" w:id="94"/>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4"/>
    <w:bookmarkStart w:name="z116" w:id="95"/>
    <w:p>
      <w:pPr>
        <w:spacing w:after="0"/>
        <w:ind w:left="0"/>
        <w:jc w:val="both"/>
      </w:pPr>
      <w:r>
        <w:rPr>
          <w:rFonts w:ascii="Times New Roman"/>
          <w:b w:val="false"/>
          <w:i w:val="false"/>
          <w:color w:val="000000"/>
          <w:sz w:val="28"/>
        </w:rPr>
        <w:t>
      Су қорғау аймақтарының шегінде:</w:t>
      </w:r>
    </w:p>
    <w:bookmarkEnd w:id="95"/>
    <w:bookmarkStart w:name="z117" w:id="96"/>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6"/>
    <w:bookmarkStart w:name="z118" w:id="97"/>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97"/>
    <w:bookmarkStart w:name="z119" w:id="98"/>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98"/>
    <w:bookmarkStart w:name="z120" w:id="99"/>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99"/>
    <w:bookmarkStart w:name="z121" w:id="100"/>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0"/>
    <w:bookmarkStart w:name="z122" w:id="101"/>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1"/>
    <w:bookmarkStart w:name="z123" w:id="102"/>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2"/>
    <w:bookmarkStart w:name="z124" w:id="103"/>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3"/>
    <w:bookmarkStart w:name="z125" w:id="104"/>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1-қосымша</w:t>
            </w:r>
          </w:p>
        </w:tc>
      </w:tr>
    </w:tbl>
    <w:bookmarkStart w:name="z127" w:id="10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Құйған ауылдық округінің аумағында жайылымдардың орналасу схемасы (картасы)</w:t>
      </w:r>
    </w:p>
    <w:bookmarkEnd w:id="105"/>
    <w:bookmarkStart w:name="z128"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2-қосымша</w:t>
            </w:r>
          </w:p>
        </w:tc>
      </w:tr>
    </w:tbl>
    <w:bookmarkStart w:name="z131" w:id="107"/>
    <w:p>
      <w:pPr>
        <w:spacing w:after="0"/>
        <w:ind w:left="0"/>
        <w:jc w:val="left"/>
      </w:pPr>
      <w:r>
        <w:rPr>
          <w:rFonts w:ascii="Times New Roman"/>
          <w:b/>
          <w:i w:val="false"/>
          <w:color w:val="000000"/>
        </w:rPr>
        <w:t xml:space="preserve"> Жайылым айналымдарының қолайлы схемалары</w:t>
      </w:r>
    </w:p>
    <w:bookmarkEnd w:id="107"/>
    <w:bookmarkStart w:name="z132"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4" w:id="10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9"/>
    <w:bookmarkStart w:name="z135"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4-қосымша</w:t>
            </w:r>
          </w:p>
        </w:tc>
      </w:tr>
    </w:tbl>
    <w:bookmarkStart w:name="z137" w:id="11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1"/>
    <w:bookmarkStart w:name="z138"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5-қосымша</w:t>
            </w:r>
          </w:p>
        </w:tc>
      </w:tr>
    </w:tbl>
    <w:bookmarkStart w:name="z140" w:id="11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3"/>
    <w:bookmarkStart w:name="z141"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6-қосымша</w:t>
            </w:r>
          </w:p>
        </w:tc>
      </w:tr>
    </w:tbl>
    <w:bookmarkStart w:name="z143" w:id="115"/>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5"/>
    <w:bookmarkStart w:name="z144"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7 қосымша</w:t>
            </w:r>
          </w:p>
        </w:tc>
      </w:tr>
    </w:tbl>
    <w:bookmarkStart w:name="z146" w:id="11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7" w:id="118"/>
          <w:p>
            <w:pPr>
              <w:spacing w:after="20"/>
              <w:ind w:left="20"/>
              <w:jc w:val="both"/>
            </w:pPr>
            <w:r>
              <w:rPr>
                <w:rFonts w:ascii="Times New Roman"/>
                <w:b w:val="false"/>
                <w:i w:val="false"/>
                <w:color w:val="000000"/>
                <w:sz w:val="20"/>
              </w:rPr>
              <w:t>
Ауылдық округ</w:t>
            </w:r>
          </w:p>
          <w:bookmarkEnd w:id="118"/>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Құйған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Жалаңаш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Құйған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7-1 қосымша</w:t>
            </w:r>
          </w:p>
        </w:tc>
      </w:tr>
    </w:tbl>
    <w:bookmarkStart w:name="z149" w:id="119"/>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19"/>
    <w:bookmarkStart w:name="z150"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