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565e923" w14:textId="565e923">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Жетіарал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13/24-VII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Жетіарал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13/24-VII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Жетіарал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Жетіарал ауылдық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Жетіарал аулық округінің жалпы көлемі 129282 га, оның ішінде жайылымдық жерлер- 111943 га, суармалары жерлер – 2966 га, шабындық жерлер – 4442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119351 га;</w:t>
      </w:r>
    </w:p>
    <w:bookmarkEnd w:id="18"/>
    <w:bookmarkStart w:name="z26" w:id="19"/>
    <w:p>
      <w:pPr>
        <w:spacing w:after="0"/>
        <w:ind w:left="0"/>
        <w:jc w:val="both"/>
      </w:pPr>
      <w:r>
        <w:rPr>
          <w:rFonts w:ascii="Times New Roman"/>
          <w:b w:val="false"/>
          <w:i w:val="false"/>
          <w:color w:val="000000"/>
          <w:sz w:val="28"/>
        </w:rPr>
        <w:t>
      Елді мекен жерлері – 9931 га;</w:t>
      </w:r>
    </w:p>
    <w:bookmarkEnd w:id="19"/>
    <w:bookmarkStart w:name="z27" w:id="20"/>
    <w:p>
      <w:pPr>
        <w:spacing w:after="0"/>
        <w:ind w:left="0"/>
        <w:jc w:val="both"/>
      </w:pPr>
      <w:r>
        <w:rPr>
          <w:rFonts w:ascii="Times New Roman"/>
          <w:b w:val="false"/>
          <w:i w:val="false"/>
          <w:color w:val="000000"/>
          <w:sz w:val="28"/>
        </w:rPr>
        <w:t>
      Округте 1 мал дәрігерлік пункті, 1 мал сою алаңдары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Жетіарал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Жайылымдарды басқару және оларды пайдалану жөніндегі жоспарды әзірлеу мен жасау кезінде мынадай материалдар пайдаланылды:</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- 1980 жылғы геоботаникалық зерттеу материалдары;</w:t>
      </w:r>
    </w:p>
    <w:bookmarkEnd w:id="28"/>
    <w:bookmarkStart w:name="z36" w:id="29"/>
    <w:p>
      <w:pPr>
        <w:spacing w:after="0"/>
        <w:ind w:left="0"/>
        <w:jc w:val="both"/>
      </w:pPr>
      <w:r>
        <w:rPr>
          <w:rFonts w:ascii="Times New Roman"/>
          <w:b w:val="false"/>
          <w:i w:val="false"/>
          <w:color w:val="000000"/>
          <w:sz w:val="28"/>
        </w:rPr>
        <w:t>
      - 1987 жылғы суландырылған жайылымдарды түгендеу.</w:t>
      </w:r>
    </w:p>
    <w:bookmarkEnd w:id="29"/>
    <w:bookmarkStart w:name="z37" w:id="30"/>
    <w:p>
      <w:pPr>
        <w:spacing w:after="0"/>
        <w:ind w:left="0"/>
        <w:jc w:val="both"/>
      </w:pPr>
      <w:r>
        <w:rPr>
          <w:rFonts w:ascii="Times New Roman"/>
          <w:b w:val="false"/>
          <w:i w:val="false"/>
          <w:color w:val="000000"/>
          <w:sz w:val="28"/>
        </w:rPr>
        <w:t>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w:t>
      </w:r>
    </w:p>
    <w:bookmarkEnd w:id="30"/>
    <w:bookmarkStart w:name="z38" w:id="31"/>
    <w:p>
      <w:pPr>
        <w:spacing w:after="0"/>
        <w:ind w:left="0"/>
        <w:jc w:val="both"/>
      </w:pPr>
      <w:r>
        <w:rPr>
          <w:rFonts w:ascii="Times New Roman"/>
          <w:b w:val="false"/>
          <w:i w:val="false"/>
          <w:color w:val="000000"/>
          <w:sz w:val="28"/>
        </w:rPr>
        <w:t>
      Жайылымдарды басқару және оларды пайдалану жөніндегі жоспар:</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Жетіарал ауылдық округі Тарбағатай ауданының орталық бөлігінде орналасқан, оның ауданы 126,9 мың га, бұл аудан алаңының 5,34 % құрайды.</w:t>
      </w:r>
    </w:p>
    <w:bookmarkEnd w:id="38"/>
    <w:bookmarkStart w:name="z46" w:id="39"/>
    <w:p>
      <w:pPr>
        <w:spacing w:after="0"/>
        <w:ind w:left="0"/>
        <w:jc w:val="both"/>
      </w:pPr>
      <w:r>
        <w:rPr>
          <w:rFonts w:ascii="Times New Roman"/>
          <w:b w:val="false"/>
          <w:i w:val="false"/>
          <w:color w:val="000000"/>
          <w:sz w:val="28"/>
        </w:rPr>
        <w:t>
      Солтүстігі мен шығысында ауылдық округ Ақжар мен Маңырақ ауылдық округтің жерлерімен шектеседі, оңтүстікте ҚХР жерлерімен шектеседі, батыста Құйған ауылдық округтің жерлерімен шектеседі.</w:t>
      </w:r>
    </w:p>
    <w:bookmarkEnd w:id="39"/>
    <w:bookmarkStart w:name="z47" w:id="40"/>
    <w:p>
      <w:pPr>
        <w:spacing w:after="0"/>
        <w:ind w:left="0"/>
        <w:jc w:val="both"/>
      </w:pPr>
      <w:r>
        <w:rPr>
          <w:rFonts w:ascii="Times New Roman"/>
          <w:b w:val="false"/>
          <w:i w:val="false"/>
          <w:color w:val="000000"/>
          <w:sz w:val="28"/>
        </w:rPr>
        <w:t>
      Аудан орталығы Ақсуат ауылынан 98 км жерде орналасқан ауылдық округтің орталығы Жетіарал ауылы болып табылады.</w:t>
      </w:r>
    </w:p>
    <w:bookmarkEnd w:id="40"/>
    <w:bookmarkStart w:name="z48" w:id="41"/>
    <w:p>
      <w:pPr>
        <w:spacing w:after="0"/>
        <w:ind w:left="0"/>
        <w:jc w:val="both"/>
      </w:pPr>
      <w:r>
        <w:rPr>
          <w:rFonts w:ascii="Times New Roman"/>
          <w:b w:val="false"/>
          <w:i w:val="false"/>
          <w:color w:val="000000"/>
          <w:sz w:val="28"/>
        </w:rPr>
        <w:t>
      Ауылдық округ аумағына әкімшілік-аумақтық бөлінуі бойынша 4 ауылдық елді мекен бар: - Жетіарал ауылы, Асусай ауылы, Жаңғызтал ауылы, Қамысты ауылы.</w:t>
      </w:r>
    </w:p>
    <w:bookmarkEnd w:id="41"/>
    <w:bookmarkStart w:name="z49" w:id="42"/>
    <w:p>
      <w:pPr>
        <w:spacing w:after="0"/>
        <w:ind w:left="0"/>
        <w:jc w:val="both"/>
      </w:pPr>
      <w:r>
        <w:rPr>
          <w:rFonts w:ascii="Times New Roman"/>
          <w:b w:val="false"/>
          <w:i w:val="false"/>
          <w:color w:val="000000"/>
          <w:sz w:val="28"/>
        </w:rPr>
        <w:t>
      Аудан орталығымен көлік байланысы облыстық маңызы бар Ақсуат – Қарасу - Жетіарал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2"/>
    <w:bookmarkStart w:name="z50"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3925 бас ірі қара мал, 1252 бас жылқы және 15248 бас қой мен ешкі бар.</w:t>
      </w:r>
    </w:p>
    <w:bookmarkEnd w:id="43"/>
    <w:bookmarkStart w:name="z51" w:id="44"/>
    <w:p>
      <w:pPr>
        <w:spacing w:after="0"/>
        <w:ind w:left="0"/>
        <w:jc w:val="left"/>
      </w:pPr>
      <w:r>
        <w:rPr>
          <w:rFonts w:ascii="Times New Roman"/>
          <w:b/>
          <w:i w:val="false"/>
          <w:color w:val="000000"/>
        </w:rPr>
        <w:t xml:space="preserve"> 2. ӨСІМДІК</w:t>
      </w:r>
    </w:p>
    <w:bookmarkEnd w:id="44"/>
    <w:bookmarkStart w:name="z52"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3"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4"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5" w:id="48"/>
    <w:p>
      <w:pPr>
        <w:spacing w:after="0"/>
        <w:ind w:left="0"/>
        <w:jc w:val="left"/>
      </w:pPr>
      <w:r>
        <w:rPr>
          <w:rFonts w:ascii="Times New Roman"/>
          <w:b/>
          <w:i w:val="false"/>
          <w:color w:val="000000"/>
        </w:rPr>
        <w:t xml:space="preserve"> 3. ЖАЙЫЛЫМ АУМАҒЫН ҰЙЫМДАСТЫРУ</w:t>
      </w:r>
    </w:p>
    <w:bookmarkEnd w:id="48"/>
    <w:bookmarkStart w:name="z56" w:id="49"/>
    <w:p>
      <w:pPr>
        <w:spacing w:after="0"/>
        <w:ind w:left="0"/>
        <w:jc w:val="both"/>
      </w:pPr>
      <w:r>
        <w:rPr>
          <w:rFonts w:ascii="Times New Roman"/>
          <w:b w:val="false"/>
          <w:i w:val="false"/>
          <w:color w:val="000000"/>
          <w:sz w:val="28"/>
        </w:rPr>
        <w:t>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w:t>
      </w:r>
    </w:p>
    <w:bookmarkEnd w:id="49"/>
    <w:bookmarkStart w:name="z57" w:id="50"/>
    <w:p>
      <w:pPr>
        <w:spacing w:after="0"/>
        <w:ind w:left="0"/>
        <w:jc w:val="both"/>
      </w:pPr>
      <w:r>
        <w:rPr>
          <w:rFonts w:ascii="Times New Roman"/>
          <w:b w:val="false"/>
          <w:i w:val="false"/>
          <w:color w:val="000000"/>
          <w:sz w:val="28"/>
        </w:rPr>
        <w:t>
      Табиғи жайылымдарды ұтымды пайдаланудың негізі жайылым айналымы болып табылады.</w:t>
      </w:r>
    </w:p>
    <w:bookmarkEnd w:id="50"/>
    <w:bookmarkStart w:name="z58"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59" w:id="52"/>
    <w:p>
      <w:pPr>
        <w:spacing w:after="0"/>
        <w:ind w:left="0"/>
        <w:jc w:val="both"/>
      </w:pPr>
      <w:r>
        <w:rPr>
          <w:rFonts w:ascii="Times New Roman"/>
          <w:b w:val="false"/>
          <w:i w:val="false"/>
          <w:color w:val="000000"/>
          <w:sz w:val="28"/>
        </w:rPr>
        <w:t>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w:t>
      </w:r>
    </w:p>
    <w:bookmarkEnd w:id="52"/>
    <w:bookmarkStart w:name="z60" w:id="53"/>
    <w:p>
      <w:pPr>
        <w:spacing w:after="0"/>
        <w:ind w:left="0"/>
        <w:jc w:val="both"/>
      </w:pPr>
      <w:r>
        <w:rPr>
          <w:rFonts w:ascii="Times New Roman"/>
          <w:b w:val="false"/>
          <w:i w:val="false"/>
          <w:color w:val="000000"/>
          <w:sz w:val="28"/>
        </w:rPr>
        <w:t>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w:t>
      </w:r>
    </w:p>
    <w:bookmarkEnd w:id="53"/>
    <w:bookmarkStart w:name="z61"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3" w:id="55"/>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5" w:id="56"/>
    <w:p>
      <w:pPr>
        <w:spacing w:after="0"/>
        <w:ind w:left="0"/>
        <w:jc w:val="left"/>
      </w:pPr>
      <w:r>
        <w:rPr>
          <w:rFonts w:ascii="Times New Roman"/>
          <w:b/>
          <w:i w:val="false"/>
          <w:color w:val="000000"/>
        </w:rPr>
        <w:t xml:space="preserve">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7" w:id="57"/>
    <w:p>
      <w:pPr>
        <w:spacing w:after="0"/>
        <w:ind w:left="0"/>
        <w:jc w:val="left"/>
      </w:pPr>
      <w:r>
        <w:rPr>
          <w:rFonts w:ascii="Times New Roman"/>
          <w:b/>
          <w:i w:val="false"/>
          <w:color w:val="000000"/>
        </w:rPr>
        <w:t xml:space="preserve">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8"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69"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0"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1"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2"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3"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4"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4"/>
    <w:bookmarkStart w:name="z75"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6"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77"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78"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79"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1252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0" w:id="70"/>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15248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2" w:id="71"/>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қой, ешкі,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3925 </w:t>
            </w:r>
          </w:p>
          <w:p>
            <w:pPr>
              <w:spacing w:after="20"/>
              <w:ind w:left="20"/>
              <w:jc w:val="both"/>
            </w:pPr>
            <w:r>
              <w:rPr>
                <w:rFonts w:ascii="Times New Roman"/>
                <w:b w:val="false"/>
                <w:i w:val="false"/>
                <w:color w:val="000000"/>
                <w:sz w:val="20"/>
              </w:rPr>
              <w:t xml:space="preserve">15248 </w:t>
            </w:r>
          </w:p>
          <w:p>
            <w:pPr>
              <w:spacing w:after="20"/>
              <w:ind w:left="20"/>
              <w:jc w:val="both"/>
            </w:pPr>
            <w:r>
              <w:rPr>
                <w:rFonts w:ascii="Times New Roman"/>
                <w:b w:val="false"/>
                <w:i w:val="false"/>
                <w:color w:val="000000"/>
                <w:sz w:val="20"/>
              </w:rPr>
              <w:t>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40 </w:t>
            </w:r>
          </w:p>
          <w:p>
            <w:pPr>
              <w:spacing w:after="20"/>
              <w:ind w:left="20"/>
              <w:jc w:val="both"/>
            </w:pPr>
            <w:r>
              <w:rPr>
                <w:rFonts w:ascii="Times New Roman"/>
                <w:b w:val="false"/>
                <w:i w:val="false"/>
                <w:color w:val="000000"/>
                <w:sz w:val="20"/>
              </w:rPr>
              <w:t xml:space="preserve">10 </w:t>
            </w:r>
          </w:p>
          <w:p>
            <w:pPr>
              <w:spacing w:after="20"/>
              <w:ind w:left="20"/>
              <w:jc w:val="both"/>
            </w:pPr>
            <w:r>
              <w:rPr>
                <w:rFonts w:ascii="Times New Roman"/>
                <w:b w:val="false"/>
                <w:i w:val="false"/>
                <w:color w:val="000000"/>
                <w:sz w:val="20"/>
              </w:rPr>
              <w:t>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365820 </w:t>
            </w:r>
          </w:p>
          <w:p>
            <w:pPr>
              <w:spacing w:after="20"/>
              <w:ind w:left="20"/>
              <w:jc w:val="both"/>
            </w:pPr>
            <w:r>
              <w:rPr>
                <w:rFonts w:ascii="Times New Roman"/>
                <w:b w:val="false"/>
                <w:i w:val="false"/>
                <w:color w:val="000000"/>
                <w:sz w:val="20"/>
              </w:rPr>
              <w:t xml:space="preserve">157000 </w:t>
            </w:r>
          </w:p>
          <w:p>
            <w:pPr>
              <w:spacing w:after="20"/>
              <w:ind w:left="20"/>
              <w:jc w:val="both"/>
            </w:pPr>
            <w:r>
              <w:rPr>
                <w:rFonts w:ascii="Times New Roman"/>
                <w:b w:val="false"/>
                <w:i w:val="false"/>
                <w:color w:val="000000"/>
                <w:sz w:val="20"/>
              </w:rPr>
              <w:t xml:space="preserve">152480 </w:t>
            </w:r>
          </w:p>
          <w:p>
            <w:pPr>
              <w:spacing w:after="20"/>
              <w:ind w:left="20"/>
              <w:jc w:val="both"/>
            </w:pPr>
            <w:r>
              <w:rPr>
                <w:rFonts w:ascii="Times New Roman"/>
                <w:b w:val="false"/>
                <w:i w:val="false"/>
                <w:color w:val="000000"/>
                <w:sz w:val="20"/>
              </w:rPr>
              <w:t>56340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24388</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3" w:id="72"/>
    <w:p>
      <w:pPr>
        <w:spacing w:after="0"/>
        <w:ind w:left="0"/>
        <w:jc w:val="left"/>
      </w:pPr>
      <w:r>
        <w:rPr>
          <w:rFonts w:ascii="Times New Roman"/>
          <w:b/>
          <w:i w:val="false"/>
          <w:color w:val="000000"/>
        </w:rPr>
        <w:t xml:space="preserve"> Ауылдық округ бойынша малды жайылыммен қамтамасыз ету</w:t>
      </w:r>
    </w:p>
    <w:bookmarkEnd w:id="7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ІҚМ қой, ешкі,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3925 </w:t>
            </w:r>
          </w:p>
          <w:p>
            <w:pPr>
              <w:spacing w:after="20"/>
              <w:ind w:left="20"/>
              <w:jc w:val="both"/>
            </w:pPr>
            <w:r>
              <w:rPr>
                <w:rFonts w:ascii="Times New Roman"/>
                <w:b w:val="false"/>
                <w:i w:val="false"/>
                <w:color w:val="000000"/>
                <w:sz w:val="20"/>
              </w:rPr>
              <w:t xml:space="preserve">15248 </w:t>
            </w:r>
          </w:p>
          <w:p>
            <w:pPr>
              <w:spacing w:after="20"/>
              <w:ind w:left="20"/>
              <w:jc w:val="both"/>
            </w:pPr>
            <w:r>
              <w:rPr>
                <w:rFonts w:ascii="Times New Roman"/>
                <w:b w:val="false"/>
                <w:i w:val="false"/>
                <w:color w:val="000000"/>
                <w:sz w:val="20"/>
              </w:rPr>
              <w:t>1252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24388</w:t>
            </w:r>
          </w:p>
          <w:p>
            <w:pPr>
              <w:spacing w:after="20"/>
              <w:ind w:left="20"/>
              <w:jc w:val="both"/>
            </w:pPr>
            <w:r>
              <w:rPr>
                <w:rFonts w:ascii="Times New Roman"/>
                <w:b w:val="false"/>
                <w:i w:val="false"/>
                <w:color w:val="000000"/>
                <w:sz w:val="20"/>
              </w:rPr>
              <w:t>10467</w:t>
            </w:r>
          </w:p>
          <w:p>
            <w:pPr>
              <w:spacing w:after="20"/>
              <w:ind w:left="20"/>
              <w:jc w:val="both"/>
            </w:pPr>
            <w:r>
              <w:rPr>
                <w:rFonts w:ascii="Times New Roman"/>
                <w:b w:val="false"/>
                <w:i w:val="false"/>
                <w:color w:val="000000"/>
                <w:sz w:val="20"/>
              </w:rPr>
              <w:t>10165</w:t>
            </w:r>
          </w:p>
          <w:p>
            <w:pPr>
              <w:spacing w:after="20"/>
              <w:ind w:left="20"/>
              <w:jc w:val="both"/>
            </w:pPr>
            <w:r>
              <w:rPr>
                <w:rFonts w:ascii="Times New Roman"/>
                <w:b w:val="false"/>
                <w:i w:val="false"/>
                <w:color w:val="000000"/>
                <w:sz w:val="20"/>
              </w:rPr>
              <w:t>3756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11209,9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- 13178,1</w:t>
            </w:r>
          </w:p>
        </w:tc>
      </w:tr>
    </w:tbl>
    <w:bookmarkStart w:name="z104" w:id="73"/>
    <w:p>
      <w:pPr>
        <w:spacing w:after="0"/>
        <w:ind w:left="0"/>
        <w:jc w:val="left"/>
      </w:pPr>
      <w:r>
        <w:rPr>
          <w:rFonts w:ascii="Times New Roman"/>
          <w:b/>
          <w:i w:val="false"/>
          <w:color w:val="000000"/>
        </w:rPr>
        <w:t xml:space="preserve"> 6. ТАБИҒАТТЫ ҚОРҒАУ ІС-ШАРАЛАРЫ</w:t>
      </w:r>
    </w:p>
    <w:bookmarkEnd w:id="73"/>
    <w:bookmarkStart w:name="z105" w:id="7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74"/>
    <w:bookmarkStart w:name="z106" w:id="7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75"/>
    <w:bookmarkStart w:name="z107" w:id="7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76"/>
    <w:bookmarkStart w:name="z108" w:id="7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77"/>
    <w:bookmarkStart w:name="z109" w:id="78"/>
    <w:p>
      <w:pPr>
        <w:spacing w:after="0"/>
        <w:ind w:left="0"/>
        <w:jc w:val="left"/>
      </w:pPr>
      <w:r>
        <w:rPr>
          <w:rFonts w:ascii="Times New Roman"/>
          <w:b/>
          <w:i w:val="false"/>
          <w:color w:val="000000"/>
        </w:rPr>
        <w:t xml:space="preserve"> 7. ЖЕРДІ ПАЙДАЛАНУДЫҢ ЕРЕКШЕ РЕЖИМІ БАР АУМАҚтар</w:t>
      </w:r>
    </w:p>
    <w:bookmarkEnd w:id="78"/>
    <w:bookmarkStart w:name="z110" w:id="7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79"/>
    <w:bookmarkStart w:name="z111" w:id="80"/>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80"/>
    <w:bookmarkStart w:name="z112" w:id="81"/>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bookmarkEnd w:id="81"/>
    <w:bookmarkStart w:name="z113" w:id="8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82"/>
    <w:bookmarkStart w:name="z114" w:id="8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83"/>
    <w:bookmarkStart w:name="z115" w:id="8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84"/>
    <w:bookmarkStart w:name="z116" w:id="8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85"/>
    <w:bookmarkStart w:name="z117" w:id="8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86"/>
    <w:bookmarkStart w:name="z118" w:id="8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87"/>
    <w:bookmarkStart w:name="z119" w:id="88"/>
    <w:p>
      <w:pPr>
        <w:spacing w:after="0"/>
        <w:ind w:left="0"/>
        <w:jc w:val="both"/>
      </w:pPr>
      <w:r>
        <w:rPr>
          <w:rFonts w:ascii="Times New Roman"/>
          <w:b w:val="false"/>
          <w:i w:val="false"/>
          <w:color w:val="000000"/>
          <w:sz w:val="28"/>
        </w:rPr>
        <w:t>
      Су қорғау аймақтарының шегінде:</w:t>
      </w:r>
    </w:p>
    <w:bookmarkEnd w:id="88"/>
    <w:bookmarkStart w:name="z120" w:id="8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89"/>
    <w:bookmarkStart w:name="z121" w:id="9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90"/>
    <w:bookmarkStart w:name="z122" w:id="9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91"/>
    <w:bookmarkStart w:name="z123" w:id="9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92"/>
    <w:bookmarkStart w:name="z124" w:id="9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93"/>
    <w:bookmarkStart w:name="z125" w:id="9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94"/>
    <w:bookmarkStart w:name="z126" w:id="9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95"/>
    <w:bookmarkStart w:name="z127" w:id="9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96"/>
    <w:bookmarkStart w:name="z128" w:id="9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9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1-қосымша</w:t>
            </w:r>
          </w:p>
        </w:tc>
      </w:tr>
    </w:tbl>
    <w:bookmarkStart w:name="z130" w:id="9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Жетіарал ауылдық округінің аумағында жайылымдардың орналасу схемасы (картасы)</w:t>
      </w:r>
    </w:p>
    <w:bookmarkEnd w:id="98"/>
    <w:bookmarkStart w:name="z131"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2-қосымша</w:t>
            </w:r>
          </w:p>
        </w:tc>
      </w:tr>
    </w:tbl>
    <w:bookmarkStart w:name="z133" w:id="100"/>
    <w:p>
      <w:pPr>
        <w:spacing w:after="0"/>
        <w:ind w:left="0"/>
        <w:jc w:val="left"/>
      </w:pPr>
      <w:r>
        <w:rPr>
          <w:rFonts w:ascii="Times New Roman"/>
          <w:b/>
          <w:i w:val="false"/>
          <w:color w:val="000000"/>
        </w:rPr>
        <w:t xml:space="preserve"> Жайылым айналымдарының қолайлы схемалары</w:t>
      </w:r>
    </w:p>
    <w:bookmarkEnd w:id="100"/>
    <w:bookmarkStart w:name="z134"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6" w:id="10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02"/>
    <w:bookmarkStart w:name="z137"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4-қосымша</w:t>
            </w:r>
          </w:p>
        </w:tc>
      </w:tr>
    </w:tbl>
    <w:bookmarkStart w:name="z139" w:id="10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04"/>
    <w:bookmarkStart w:name="z140"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5-қосымша</w:t>
            </w:r>
          </w:p>
        </w:tc>
      </w:tr>
    </w:tbl>
    <w:bookmarkStart w:name="z142" w:id="10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06"/>
    <w:bookmarkStart w:name="z143"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6-қосымша</w:t>
            </w:r>
          </w:p>
        </w:tc>
      </w:tr>
    </w:tbl>
    <w:bookmarkStart w:name="z145" w:id="10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08"/>
    <w:bookmarkStart w:name="z146"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7 қосымша</w:t>
            </w:r>
          </w:p>
        </w:tc>
      </w:tr>
    </w:tbl>
    <w:bookmarkStart w:name="z148" w:id="11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1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Жетіарал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Асусай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Қамысты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Жалғызтал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Жетіарал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пайдалану жөніндегі </w:t>
            </w:r>
            <w:r>
              <w:br/>
            </w:r>
            <w:r>
              <w:rPr>
                <w:rFonts w:ascii="Times New Roman"/>
                <w:b w:val="false"/>
                <w:i w:val="false"/>
                <w:color w:val="000000"/>
                <w:sz w:val="20"/>
              </w:rPr>
              <w:t xml:space="preserve">жоспарына </w:t>
            </w:r>
            <w:r>
              <w:br/>
            </w:r>
            <w:r>
              <w:rPr>
                <w:rFonts w:ascii="Times New Roman"/>
                <w:b w:val="false"/>
                <w:i w:val="false"/>
                <w:color w:val="000000"/>
                <w:sz w:val="20"/>
              </w:rPr>
              <w:t>7-1 қосымша</w:t>
            </w:r>
          </w:p>
        </w:tc>
      </w:tr>
    </w:tbl>
    <w:bookmarkStart w:name="z151" w:id="111"/>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11"/>
    <w:bookmarkStart w:name="z152" w:id="112"/>
    <w:p>
      <w:pPr>
        <w:spacing w:after="0"/>
        <w:ind w:left="0"/>
        <w:jc w:val="both"/>
      </w:pPr>
      <w:r>
        <w:rPr>
          <w:rFonts w:ascii="Times New Roman"/>
          <w:b w:val="false"/>
          <w:i w:val="false"/>
          <w:color w:val="000000"/>
          <w:sz w:val="28"/>
        </w:rPr>
        <w:t xml:space="preserve">
      </w:t>
      </w:r>
    </w:p>
    <w:bookmarkEnd w:id="112"/>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