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0813e" w14:textId="e60813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Шығыс Қазақстан облысы Тарбағатай аудандық мәслихатының 2020 жылғы 30 желтоқсандағы № 67-8 "2021-2023 жылдарға арналған Тарбағатай ауданы Қарасу ауылдық округінің бюджеті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Тарбағатай аудандық мәслихатының 2021 жылғы 19 шілдедегі № 6/15-VII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Шығыс Қазақстан облысы Тарбағатай аудандық мәслихаты ШЕШТІ: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Шығыс Қазақстан облысы Тарбағатай аудандық мәслихатының 2020 жылғы 30 желтоқсандағы № 67-8 "2021-2023 жылдарға арналған Тарбағатай ауданы Қарасу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8297 болып тіркелген) келесі өзгерістер мен толықтырулар енгізілсін: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1-тармақ 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2021-2023 жылдарға арналған Тарбағатай ауданы Қарасу ауылдық округінің бюджеті тиісінше 1, 2 және 3-қосымшаларға сәйкес, оның ішінде 2021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29 886,0 мың теңге, соның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2 274,0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174,0 мың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27 438,0 мың теңге;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30 144,8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-258,8 мың теңге;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258,8 мың теңге;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258,8 мың теңге.";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2-1-тармақпен толықтырылсын: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2021 жылға арналған Тарбағатай ауданы Қарасу ауылдық округ бюджетіне аудандық бюджеттен – 7 574,0 мың теңге көлемінде нысаналы трансферттер көзделгені ескерілсін.";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2-2-тармақпен толықтырылсын: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"2-2. 258,8 мың теңге бюджет қаражатының пайдаланатын қалдықтары осы шешімнің 3-1-қосымшасына сәйкес бөлінсін.";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2-қосымшасына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3-1-қосымшасымен толықтырылсын.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Тарбағатай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Боғырбаев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6/15-VII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8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Қарасу ауылдық округінің бюджеті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4"/>
        <w:gridCol w:w="376"/>
        <w:gridCol w:w="392"/>
        <w:gridCol w:w="1622"/>
        <w:gridCol w:w="1622"/>
        <w:gridCol w:w="3765"/>
        <w:gridCol w:w="332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29 886,0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2 037,0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174,0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27 438,0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3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30 144,8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22 136,0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ПАЙДАЛАНУ):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19 шілдедегі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6/15-VII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Тарбағатай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30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67-8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3-1-қосымша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қаражаты бос қалдықтарының пайдалануы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3448"/>
        <w:gridCol w:w="268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ШЫҒЫНДАР: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