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7667" w14:textId="918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Сәтпаев ауылдық округінің бюджеті тиісінше 1, 2 және 3-қосымшаларға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28 079,0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25 227,0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28 638,8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559,8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Сәтпаев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