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83eb" w14:textId="1828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29 желтоқсандағы № 56-12 "2021-2023 жылдарға арналған Самар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2021 жылғы 12 қарашадағы № 10-12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Көкпекті аудандық мәслихаты ШЕШТІ: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"2021-2023 жылдарға арналған Самар ауылдық округінің бюджеті туралы" 2020 жылғы 29 желтоқсандағы № 56-12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8232 болып тіркелген)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Самар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285 903,1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19 420,0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266 053,1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293 872,6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7 969,5 мың теңге.";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Самар ауылдық округінің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