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2bd00" w14:textId="be2bd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2020 жылғы 29 желтоқсандағы № 56-5 "2021-2023 жылдарға арналған Көкпекті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2021 жылғы 12 қарашадағы № 10-5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Көкпекті аудандық мәслихаты ШЕШТІ: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"2021-2023 жылдарға арналған Көкпекті ауылдық округінің бюджеті туралы" 2020 жылғы 29 желтоқсандағы № 56-5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8174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Көкпекті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318 697,4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16 810,0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301 887,4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324 765,6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6 068,2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Көкпекті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Көкпекті ауылдық округінің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318 697,4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301 887,4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301 887,4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301 887,4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324 765,6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161 086,1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