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4624" w14:textId="127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56-2 "2021-2023 жылдарға арналған Аққала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Аққала ауылдық округінің бюджеті туралы" 2020 жылғы 29 желтоқсандағы № 56-2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8177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38 863,7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Аққала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