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6d89" w14:textId="4856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Аққайнар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28 желтоқсандағы № 14/145-VII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6 –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сәйкес Катонқарағай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Аққайнар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96 705,3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93 031,3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96 705,3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Катонқарағай аудандық мәслихатының 02.12.2022 </w:t>
      </w:r>
      <w:r>
        <w:rPr>
          <w:rFonts w:ascii="Times New Roman"/>
          <w:b w:val="false"/>
          <w:i w:val="false"/>
          <w:color w:val="000000"/>
          <w:sz w:val="28"/>
        </w:rPr>
        <w:t>№ 23/300-VII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14/145 – VII шешіміне 1 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Аққайнар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Катонқарағай аудандық мәслихатының 02.12.2022 </w:t>
      </w:r>
      <w:r>
        <w:rPr>
          <w:rFonts w:ascii="Times New Roman"/>
          <w:b w:val="false"/>
          <w:i w:val="false"/>
          <w:color w:val="ff0000"/>
          <w:sz w:val="28"/>
        </w:rPr>
        <w:t>№ 23/300-VII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 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14/145 – VII шешіміне 2 -қосымша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14/145 – VII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