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388ec" w14:textId="87388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Катонқарағай аудандық мәслихатының 2018 жылғы 20 маусымдағы № 18/169–VI "Катонқарағай ауданы бойынша жергілікті қоғамдастық жиналысының регламентін бекіту туралы" шешіміне өзгерістер енгізу туралы</w:t>
      </w:r>
    </w:p>
    <w:p>
      <w:pPr>
        <w:spacing w:after="0"/>
        <w:ind w:left="0"/>
        <w:jc w:val="both"/>
      </w:pPr>
      <w:r>
        <w:rPr>
          <w:rFonts w:ascii="Times New Roman"/>
          <w:b w:val="false"/>
          <w:i w:val="false"/>
          <w:color w:val="000000"/>
          <w:sz w:val="28"/>
        </w:rPr>
        <w:t>Шығыс Қазақстан облысы Катонқарағай аудандық мәслихатының 2021 жылғы 31 тамыздағы № 10/99-VII</w:t>
      </w:r>
    </w:p>
    <w:p>
      <w:pPr>
        <w:spacing w:after="0"/>
        <w:ind w:left="0"/>
        <w:jc w:val="both"/>
      </w:pPr>
      <w:r>
        <w:rPr>
          <w:rFonts w:ascii="Times New Roman"/>
          <w:b w:val="false"/>
          <w:i w:val="false"/>
          <w:color w:val="000000"/>
          <w:sz w:val="28"/>
        </w:rPr>
        <w:t>
      Катонқарағай аудандық мәслихаты ШЕШТІ:</w:t>
      </w:r>
    </w:p>
    <w:p>
      <w:pPr>
        <w:spacing w:after="0"/>
        <w:ind w:left="0"/>
        <w:jc w:val="both"/>
      </w:pPr>
      <w:r>
        <w:rPr>
          <w:rFonts w:ascii="Times New Roman"/>
          <w:b w:val="false"/>
          <w:i w:val="false"/>
          <w:color w:val="000000"/>
          <w:sz w:val="28"/>
        </w:rPr>
        <w:t xml:space="preserve">
      1. "Катонқарағай ауданы бойынша жергілікті қоғамдастық жиналысының регламентін бекіту туралы" Катонқарағай аудандық мәслихатының 2018 жылғы 20 маусымдағы № 18/169-VI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актілердің мемлекеттік тіркеу Тізілімінде № 15630 болып тіркелген) мынадай өзгерістер енгізілсін:</w:t>
      </w:r>
    </w:p>
    <w:p>
      <w:pPr>
        <w:spacing w:after="0"/>
        <w:ind w:left="0"/>
        <w:jc w:val="both"/>
      </w:pPr>
      <w:r>
        <w:rPr>
          <w:rFonts w:ascii="Times New Roman"/>
          <w:b w:val="false"/>
          <w:i w:val="false"/>
          <w:color w:val="000000"/>
          <w:sz w:val="28"/>
        </w:rPr>
        <w:t>
      Көрсетілген шешіммен бекітілген Катонқарағай ауданы бойынша жергілікті қоғамдастық жиналысының Регламентінде: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баяндалсын:</w:t>
      </w:r>
    </w:p>
    <w:p>
      <w:pPr>
        <w:spacing w:after="0"/>
        <w:ind w:left="0"/>
        <w:jc w:val="both"/>
      </w:pPr>
      <w:r>
        <w:rPr>
          <w:rFonts w:ascii="Times New Roman"/>
          <w:b w:val="false"/>
          <w:i w:val="false"/>
          <w:color w:val="000000"/>
          <w:sz w:val="28"/>
        </w:rPr>
        <w:t>
      "1. Осы Катонқарағай ауданы бойынша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Қазақстан Республикасы Заңының 39-3 бабының 3-1 тармағына (бұдан әрі – Заң), "Жергілікті қоғамдастық жиналысының үлгі регламентін бекіту туралы" Қазақстан Республикасы Ұлттық экономика министрінің № 295 бұйрығына(бұдан әрі – Бұйрық) (нормативті құқықтық актілерді мемлекеттік тіркеу тізілімінде № 15630 болып тіркелді) сәйкес әзірленді.";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4-тармақ </w:t>
      </w:r>
      <w:r>
        <w:rPr>
          <w:rFonts w:ascii="Times New Roman"/>
          <w:b w:val="false"/>
          <w:i w:val="false"/>
          <w:color w:val="000000"/>
          <w:sz w:val="28"/>
        </w:rPr>
        <w:t xml:space="preserve"> жаңа редакцияда баяндалсын:</w:t>
      </w:r>
    </w:p>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p>
      <w:pPr>
        <w:spacing w:after="0"/>
        <w:ind w:left="0"/>
        <w:jc w:val="both"/>
      </w:pPr>
      <w:r>
        <w:rPr>
          <w:rFonts w:ascii="Times New Roman"/>
          <w:b w:val="false"/>
          <w:i w:val="false"/>
          <w:color w:val="000000"/>
          <w:sz w:val="28"/>
        </w:rPr>
        <w:t>
      аудандық маңызы бар қала, ауыл, кент, ауылдық округ (бұдан әрі – ауылдық округ) бюджетінің жобасын және Бюджеттің атқарылуы туралы есепті келісу;</w:t>
      </w:r>
    </w:p>
    <w:p>
      <w:pPr>
        <w:spacing w:after="0"/>
        <w:ind w:left="0"/>
        <w:jc w:val="both"/>
      </w:pPr>
      <w:r>
        <w:rPr>
          <w:rFonts w:ascii="Times New Roman"/>
          <w:b w:val="false"/>
          <w:i w:val="false"/>
          <w:color w:val="000000"/>
          <w:sz w:val="28"/>
        </w:rPr>
        <w:t>
      ауылдық округтің коммуналдық меншігін (жергілікті өзін-өзі басқарудың коммуналдық меншігін) басқару жөніндегі ауылдық округ әкімі аппаратының шешімдерін келісу);</w:t>
      </w:r>
    </w:p>
    <w:p>
      <w:pPr>
        <w:spacing w:after="0"/>
        <w:ind w:left="0"/>
        <w:jc w:val="both"/>
      </w:pPr>
      <w:r>
        <w:rPr>
          <w:rFonts w:ascii="Times New Roman"/>
          <w:b w:val="false"/>
          <w:i w:val="false"/>
          <w:color w:val="000000"/>
          <w:sz w:val="28"/>
        </w:rPr>
        <w:t>
      бюджеттің атқарылуын мониторингтеу мақсатында жиналысқа қатысушылар қатарынан жергілікті қоғамдастық комиссиясын құру;</w:t>
      </w:r>
    </w:p>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p>
      <w:pPr>
        <w:spacing w:after="0"/>
        <w:ind w:left="0"/>
        <w:jc w:val="both"/>
      </w:pPr>
      <w:r>
        <w:rPr>
          <w:rFonts w:ascii="Times New Roman"/>
          <w:b w:val="false"/>
          <w:i w:val="false"/>
          <w:color w:val="000000"/>
          <w:sz w:val="28"/>
        </w:rPr>
        <w:t>
      ауылдық округтің коммуналдық мүлкін иеліктен шығаруды келісу;</w:t>
      </w:r>
    </w:p>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 құқықтық актілердің жобаларын талқылау;</w:t>
      </w:r>
    </w:p>
    <w:p>
      <w:pPr>
        <w:spacing w:after="0"/>
        <w:ind w:left="0"/>
        <w:jc w:val="both"/>
      </w:pPr>
      <w:r>
        <w:rPr>
          <w:rFonts w:ascii="Times New Roman"/>
          <w:b w:val="false"/>
          <w:i w:val="false"/>
          <w:color w:val="000000"/>
          <w:sz w:val="28"/>
        </w:rPr>
        <w:t>
      ауылдық округ әкіміне кандидат ретінде тіркеу үшін тиісті аудандық (қалалық) сайлау комиссиясына одан әрі енгізу үшін аудан (облыстық маңызы бар қала) әкімінің ауылдық округ әкімі лауазымына ұсынған кандидатураларын келісу;</w:t>
      </w:r>
    </w:p>
    <w:p>
      <w:pPr>
        <w:spacing w:after="0"/>
        <w:ind w:left="0"/>
        <w:jc w:val="both"/>
      </w:pPr>
      <w:r>
        <w:rPr>
          <w:rFonts w:ascii="Times New Roman"/>
          <w:b w:val="false"/>
          <w:i w:val="false"/>
          <w:color w:val="000000"/>
          <w:sz w:val="28"/>
        </w:rPr>
        <w:t>
      ауылдық округ әкімін лауазымынан босату туралы мәселеге бастамашылық жасау;</w:t>
      </w:r>
    </w:p>
    <w:p>
      <w:pPr>
        <w:spacing w:after="0"/>
        <w:ind w:left="0"/>
        <w:jc w:val="both"/>
      </w:pPr>
      <w:r>
        <w:rPr>
          <w:rFonts w:ascii="Times New Roman"/>
          <w:b w:val="false"/>
          <w:i w:val="false"/>
          <w:color w:val="000000"/>
          <w:sz w:val="28"/>
        </w:rPr>
        <w:t>
      жергілікті бюджеттен қаржыландырылатын мемлекеттік мекемелер мен ұйымдардың басшыларын тағайындау жөнінде ұсыныстар енгізу және тиісті аумақтарда орналасқан;</w:t>
      </w:r>
    </w:p>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6-тармақ </w:t>
      </w:r>
      <w:r>
        <w:rPr>
          <w:rFonts w:ascii="Times New Roman"/>
          <w:b w:val="false"/>
          <w:i w:val="false"/>
          <w:color w:val="000000"/>
          <w:sz w:val="28"/>
        </w:rPr>
        <w:t xml:space="preserve"> жаңа редакцияда баяндалсын:</w:t>
      </w:r>
    </w:p>
    <w:p>
      <w:pPr>
        <w:spacing w:after="0"/>
        <w:ind w:left="0"/>
        <w:jc w:val="both"/>
      </w:pPr>
      <w:r>
        <w:rPr>
          <w:rFonts w:ascii="Times New Roman"/>
          <w:b w:val="false"/>
          <w:i w:val="false"/>
          <w:color w:val="000000"/>
          <w:sz w:val="28"/>
        </w:rPr>
        <w:t>
      "6. Заңның 39-3-бабы 3-тармағының 4-3) тармақшасында көзделген жағдайды қоспағанда, жиналысқа шақыру уақыты, шақырылу орны және талқыланатын мәселелер туралы жиналыстың мүшелері ол өткізілетін күнге дейін күнтізбелік он күннен кешіктірілмей бұқаралық ақпарат құралдары арқылы немесе өзге де тәсілдермен хабардар етіледі, оған сәйкес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етіледі.</w:t>
      </w:r>
    </w:p>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немесе электрондық құжат нысанында жиналыстың мүшелеріне және әкімге жиналысқа шақырғанға дейін күнтізбелік бес күннен кешіктірмей ұсынады.".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 xml:space="preserve">13-тармақтар </w:t>
      </w:r>
      <w:r>
        <w:rPr>
          <w:rFonts w:ascii="Times New Roman"/>
          <w:b w:val="false"/>
          <w:i w:val="false"/>
          <w:color w:val="000000"/>
          <w:sz w:val="28"/>
        </w:rPr>
        <w:t xml:space="preserve"> жаңа редакцияда баяндалсын:</w:t>
      </w:r>
    </w:p>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даусымен шешімдер қабылдайды.</w:t>
      </w:r>
    </w:p>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p>
      <w:pPr>
        <w:spacing w:after="0"/>
        <w:ind w:left="0"/>
        <w:jc w:val="both"/>
      </w:pPr>
      <w:r>
        <w:rPr>
          <w:rFonts w:ascii="Times New Roman"/>
          <w:b w:val="false"/>
          <w:i w:val="false"/>
          <w:color w:val="000000"/>
          <w:sz w:val="28"/>
        </w:rPr>
        <w:t>
      Жиналыстың шешімі хаттамамен ресімделеді, онда:</w:t>
      </w:r>
    </w:p>
    <w:p>
      <w:pPr>
        <w:spacing w:after="0"/>
        <w:ind w:left="0"/>
        <w:jc w:val="both"/>
      </w:pPr>
      <w:r>
        <w:rPr>
          <w:rFonts w:ascii="Times New Roman"/>
          <w:b w:val="false"/>
          <w:i w:val="false"/>
          <w:color w:val="000000"/>
          <w:sz w:val="28"/>
        </w:rPr>
        <w:t>
      1) жиналыстың өткізілетін күні мен орны;</w:t>
      </w:r>
    </w:p>
    <w:p>
      <w:pPr>
        <w:spacing w:after="0"/>
        <w:ind w:left="0"/>
        <w:jc w:val="both"/>
      </w:pPr>
      <w:r>
        <w:rPr>
          <w:rFonts w:ascii="Times New Roman"/>
          <w:b w:val="false"/>
          <w:i w:val="false"/>
          <w:color w:val="000000"/>
          <w:sz w:val="28"/>
        </w:rPr>
        <w:t>
      2) жиналыс мүшелерінің саны және тізімі;</w:t>
      </w:r>
    </w:p>
    <w:p>
      <w:pPr>
        <w:spacing w:after="0"/>
        <w:ind w:left="0"/>
        <w:jc w:val="both"/>
      </w:pPr>
      <w:r>
        <w:rPr>
          <w:rFonts w:ascii="Times New Roman"/>
          <w:b w:val="false"/>
          <w:i w:val="false"/>
          <w:color w:val="000000"/>
          <w:sz w:val="28"/>
        </w:rPr>
        <w:t>
      3) өзге де қатысушылардың саны және олардың Тегі, Аты, Әкесінің аты (бар болса) көрсетілген тізім);</w:t>
      </w:r>
    </w:p>
    <w:p>
      <w:pPr>
        <w:spacing w:after="0"/>
        <w:ind w:left="0"/>
        <w:jc w:val="both"/>
      </w:pPr>
      <w:r>
        <w:rPr>
          <w:rFonts w:ascii="Times New Roman"/>
          <w:b w:val="false"/>
          <w:i w:val="false"/>
          <w:color w:val="000000"/>
          <w:sz w:val="28"/>
        </w:rPr>
        <w:t>
      4) жиналыс төрағасы мен хатшысының Тегі, Аты, Әкесінің аты (бар болса);</w:t>
      </w:r>
    </w:p>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p>
      <w:pPr>
        <w:spacing w:after="0"/>
        <w:ind w:left="0"/>
        <w:jc w:val="both"/>
      </w:pPr>
      <w:r>
        <w:rPr>
          <w:rFonts w:ascii="Times New Roman"/>
          <w:b w:val="false"/>
          <w:i w:val="false"/>
          <w:color w:val="000000"/>
          <w:sz w:val="28"/>
        </w:rPr>
        <w:t>
      Хаттамаға жиналыстың төрағасы мен хатшысы қол қояды және хаттамада ауылдық округ әкімінің өкілеттігін тоқтату туралы мәселеге бастамашылық жасау туралы Жергілікті қоғамдастық жиналысының шешімі қамтылған жағдайларды қоспағанда, екі жұмыс күні ішінде ауылдық округ әкіміне беріледі.</w:t>
      </w:r>
    </w:p>
    <w:p>
      <w:pPr>
        <w:spacing w:after="0"/>
        <w:ind w:left="0"/>
        <w:jc w:val="both"/>
      </w:pPr>
      <w:r>
        <w:rPr>
          <w:rFonts w:ascii="Times New Roman"/>
          <w:b w:val="false"/>
          <w:i w:val="false"/>
          <w:color w:val="000000"/>
          <w:sz w:val="28"/>
        </w:rPr>
        <w:t>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ауданның (облыстық маңызы бар қаланың) тиісті мәслихатының қарауына беріледі.</w:t>
      </w:r>
    </w:p>
    <w:p>
      <w:pPr>
        <w:spacing w:after="0"/>
        <w:ind w:left="0"/>
        <w:jc w:val="both"/>
      </w:pPr>
      <w:r>
        <w:rPr>
          <w:rFonts w:ascii="Times New Roman"/>
          <w:b w:val="false"/>
          <w:i w:val="false"/>
          <w:color w:val="000000"/>
          <w:sz w:val="28"/>
        </w:rPr>
        <w:t>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ауданның (облыстық маңызы бар қаланың) тиісті мәслихатының қарауына беріледі.</w:t>
      </w:r>
    </w:p>
    <w:p>
      <w:pPr>
        <w:spacing w:after="0"/>
        <w:ind w:left="0"/>
        <w:jc w:val="both"/>
      </w:pPr>
      <w:r>
        <w:rPr>
          <w:rFonts w:ascii="Times New Roman"/>
          <w:b w:val="false"/>
          <w:i w:val="false"/>
          <w:color w:val="000000"/>
          <w:sz w:val="28"/>
        </w:rPr>
        <w:t>
      13. Жиналыс қабылдаған шешімдерді ауылдық округ әкімі бес жұмыс күнінен аспайтын мерзімде қарайды.</w:t>
      </w:r>
    </w:p>
    <w:p>
      <w:pPr>
        <w:spacing w:after="0"/>
        <w:ind w:left="0"/>
        <w:jc w:val="both"/>
      </w:pPr>
      <w:r>
        <w:rPr>
          <w:rFonts w:ascii="Times New Roman"/>
          <w:b w:val="false"/>
          <w:i w:val="false"/>
          <w:color w:val="000000"/>
          <w:sz w:val="28"/>
        </w:rPr>
        <w:t>
      Әкімдер жергілікті қоғамдастық жиналысының шешімімен келіспейтіндігін білдіруге құқылы, бұл үлгі Регламенттің 2-тарауында көзделген тәртіппен осындай келіспеушілік тудырған мәселелерді қайта талқылау арқылы шешіледі.</w:t>
      </w:r>
    </w:p>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жоғары тұрған әкім Катонқарағай аудандық мәслихатының отырысында алдын ала талқылаудан соң шешеді.".</w:t>
      </w:r>
    </w:p>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Катонқарағай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Бралинов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