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611d" w14:textId="b026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№46/433-VI "2021-2023 жылдарға арналған Өрел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9/92-VII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Өрел ауылдық округінің бюджеті туралы" Катонқарағай аудандық мәслихатының 2020 жылғы 30 желтоқсандағы № 46/433-VI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8330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144154,0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141029,0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144270,1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9/92-VІI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Өрел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