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089c" w14:textId="4d30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Полянское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28 желтоқсандағы № 12/13-VII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Полянское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53082,9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49019,9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53517,6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жана редакцияда - Шығыс Қазақстан облысы Алтай ауданы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 25/13-VII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Полянское ауылдық округінің бюджетінде аудандық бюджеттен 27628,0 мың теңге сомада субвенциялар көлемі көзделсін.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2022 жылға арналған Полянское ауылдық округінің бюджетінде аудандық бюджеттен 4572,9 мың теңге сомасында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2-1 тармақ жаңа редакцияда - Шығыс Қазақстан облысы Алтай ауданы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 25/13-VII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Полянское ауылдық округiнiң бюджетінде облыстық бюджеттен 1576,0 мың теңге сомада трансферттер көлемі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Алтай ауданы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 25/13-VII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Полянское ауылдық округінің бюджетінде республикалық бюджеттен 15243,0 мың теңге сомада трансферттер көлемі көзделсін.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12/12-VII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Полянское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жана редакцияда - Шығыс Қазақстан облысы Алтай ауданы мәслихатының 23.11.2022 </w:t>
      </w:r>
      <w:r>
        <w:rPr>
          <w:rFonts w:ascii="Times New Roman"/>
          <w:b w:val="false"/>
          <w:i w:val="false"/>
          <w:color w:val="ff0000"/>
          <w:sz w:val="28"/>
        </w:rPr>
        <w:t>№ 25/13-VII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12/13-VII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Полянское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12/13-VII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Полянское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