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903532" w14:textId="c90353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Алтай ауданының Малеевск ауылдық округінде жайылымдарды басқару және оларды пайдалану жөніндегі 2022-2023 жылдарға арналған жоспарын бекіту туралы</w:t>
      </w:r>
    </w:p>
    <w:p>
      <w:pPr>
        <w:spacing w:after="0"/>
        <w:ind w:left="0"/>
        <w:jc w:val="both"/>
      </w:pPr>
      <w:r>
        <w:rPr>
          <w:rFonts w:ascii="Times New Roman"/>
          <w:b w:val="false"/>
          <w:i w:val="false"/>
          <w:color w:val="000000"/>
          <w:sz w:val="28"/>
        </w:rPr>
        <w:t>Шығыс Қазақстан облысы Алтай ауданы мәслихатының 2021 жылғы 28 қыркүйектегі № 7/15-VII шешімі</w:t>
      </w:r>
    </w:p>
    <w:p>
      <w:pPr>
        <w:spacing w:after="0"/>
        <w:ind w:left="0"/>
        <w:jc w:val="both"/>
      </w:pPr>
      <w:bookmarkStart w:name="z5" w:id="0"/>
      <w:r>
        <w:rPr>
          <w:rFonts w:ascii="Times New Roman"/>
          <w:b w:val="false"/>
          <w:i w:val="false"/>
          <w:color w:val="000000"/>
          <w:sz w:val="28"/>
        </w:rPr>
        <w:t xml:space="preserve">
      Қазақстан Республикасының "Жайылымдар туралы" Заңының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13- баптарына</w:t>
      </w:r>
      <w:r>
        <w:rPr>
          <w:rFonts w:ascii="Times New Roman"/>
          <w:b w:val="false"/>
          <w:i w:val="false"/>
          <w:color w:val="000000"/>
          <w:sz w:val="28"/>
        </w:rPr>
        <w:t xml:space="preserve"> сәйкес, Алтай ауданының мәслихаты ШЕШТІ:</w:t>
      </w:r>
    </w:p>
    <w:bookmarkEnd w:id="0"/>
    <w:bookmarkStart w:name="z6" w:id="1"/>
    <w:p>
      <w:pPr>
        <w:spacing w:after="0"/>
        <w:ind w:left="0"/>
        <w:jc w:val="both"/>
      </w:pPr>
      <w:r>
        <w:rPr>
          <w:rFonts w:ascii="Times New Roman"/>
          <w:b w:val="false"/>
          <w:i w:val="false"/>
          <w:color w:val="000000"/>
          <w:sz w:val="28"/>
        </w:rPr>
        <w:t xml:space="preserve">
      1. Алтай ауданының Малеевск ауылдық округінде жайылымдарды басқару және оларды пайдалану жөніндегі 2022-2023 жылдарға арналған </w:t>
      </w:r>
      <w:r>
        <w:rPr>
          <w:rFonts w:ascii="Times New Roman"/>
          <w:b w:val="false"/>
          <w:i w:val="false"/>
          <w:color w:val="000000"/>
          <w:sz w:val="28"/>
        </w:rPr>
        <w:t>жоспары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7" w:id="2"/>
    <w:p>
      <w:pPr>
        <w:spacing w:after="0"/>
        <w:ind w:left="0"/>
        <w:jc w:val="both"/>
      </w:pPr>
      <w:r>
        <w:rPr>
          <w:rFonts w:ascii="Times New Roman"/>
          <w:b w:val="false"/>
          <w:i w:val="false"/>
          <w:color w:val="000000"/>
          <w:sz w:val="28"/>
        </w:rPr>
        <w:t>
      2. Осы шешім 2022 жылғы 1 қаңтардан бастап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Алтай ауданының 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 Гречушникова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Алтай </w:t>
            </w:r>
            <w:r>
              <w:br/>
            </w:r>
            <w:r>
              <w:rPr>
                <w:rFonts w:ascii="Times New Roman"/>
                <w:b w:val="false"/>
                <w:i w:val="false"/>
                <w:color w:val="000000"/>
                <w:sz w:val="20"/>
              </w:rPr>
              <w:t xml:space="preserve">ауданының мәслихатының </w:t>
            </w:r>
            <w:r>
              <w:br/>
            </w:r>
            <w:r>
              <w:rPr>
                <w:rFonts w:ascii="Times New Roman"/>
                <w:b w:val="false"/>
                <w:i w:val="false"/>
                <w:color w:val="000000"/>
                <w:sz w:val="20"/>
              </w:rPr>
              <w:t xml:space="preserve">2021 жылғы 28 қыркүйектегі </w:t>
            </w:r>
            <w:r>
              <w:br/>
            </w:r>
            <w:r>
              <w:rPr>
                <w:rFonts w:ascii="Times New Roman"/>
                <w:b w:val="false"/>
                <w:i w:val="false"/>
                <w:color w:val="000000"/>
                <w:sz w:val="20"/>
              </w:rPr>
              <w:t>№ 7/15-VII шешіміне қосымша</w:t>
            </w:r>
          </w:p>
        </w:tc>
      </w:tr>
    </w:tbl>
    <w:bookmarkStart w:name="z10" w:id="3"/>
    <w:p>
      <w:pPr>
        <w:spacing w:after="0"/>
        <w:ind w:left="0"/>
        <w:jc w:val="left"/>
      </w:pPr>
      <w:r>
        <w:rPr>
          <w:rFonts w:ascii="Times New Roman"/>
          <w:b/>
          <w:i w:val="false"/>
          <w:color w:val="000000"/>
        </w:rPr>
        <w:t xml:space="preserve"> Алтай ауданының Малеевск ауылдық округінде жайылымдарды басқару және оларды пайдалану жөніндегі 2022-2023 жылдарға арналған жоспары</w:t>
      </w:r>
    </w:p>
    <w:bookmarkEnd w:id="3"/>
    <w:bookmarkStart w:name="z11" w:id="4"/>
    <w:p>
      <w:pPr>
        <w:spacing w:after="0"/>
        <w:ind w:left="0"/>
        <w:jc w:val="both"/>
      </w:pPr>
      <w:r>
        <w:rPr>
          <w:rFonts w:ascii="Times New Roman"/>
          <w:b w:val="false"/>
          <w:i w:val="false"/>
          <w:color w:val="000000"/>
          <w:sz w:val="28"/>
        </w:rPr>
        <w:t>
      Осы Алтай ауданының Малеевск ауылдық округінде жайылымдарды басқару және оларды пайдалану жөніндегі 2022-2023 жылдарға арналған жоспары (бұдан әрі- Жоспар) Қазақстан Республикасының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Заңына, Қазақстан Республикасының "</w:t>
      </w:r>
      <w:r>
        <w:rPr>
          <w:rFonts w:ascii="Times New Roman"/>
          <w:b w:val="false"/>
          <w:i w:val="false"/>
          <w:color w:val="000000"/>
          <w:sz w:val="28"/>
        </w:rPr>
        <w:t>Жайылымдар туралы</w:t>
      </w:r>
      <w:r>
        <w:rPr>
          <w:rFonts w:ascii="Times New Roman"/>
          <w:b w:val="false"/>
          <w:i w:val="false"/>
          <w:color w:val="000000"/>
          <w:sz w:val="28"/>
        </w:rPr>
        <w:t xml:space="preserve">" Заңына, Қазақстан Республикасы Премьер-Министрінің орынбасары- Қазақстан Республикасы Ауыл шаруашылығы министрінің 2017 жылғы 24 сәуірдегі № 173 "Жайылымдарды ұтымды пайдалану қағидаларын бекіту туралы"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15090 болып тіркелген), Қазақстан Республикасы Ауыл шаруашылығы министрінің 2015 жылғы 14 сәуірдегі № 3-3/332 "Жайылымдардың жалпы алаңына түсетін жүктеменің шекті рұқсат етілетін нормасын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11064 болып тіркелген) сәйкес әзірленді.</w:t>
      </w:r>
    </w:p>
    <w:bookmarkEnd w:id="4"/>
    <w:bookmarkStart w:name="z12" w:id="5"/>
    <w:p>
      <w:pPr>
        <w:spacing w:after="0"/>
        <w:ind w:left="0"/>
        <w:jc w:val="both"/>
      </w:pPr>
      <w:r>
        <w:rPr>
          <w:rFonts w:ascii="Times New Roman"/>
          <w:b w:val="false"/>
          <w:i w:val="false"/>
          <w:color w:val="000000"/>
          <w:sz w:val="28"/>
        </w:rPr>
        <w:t>
      Жоспар жайылымдарды ұтымды пайдалану, жемшөп қажеттілігін тұрақты қамтамасыз ету және жайылымдардың тозу үрдісін болдырмау мақсатында қабылданады.</w:t>
      </w:r>
    </w:p>
    <w:bookmarkEnd w:id="5"/>
    <w:bookmarkStart w:name="z13" w:id="6"/>
    <w:p>
      <w:pPr>
        <w:spacing w:after="0"/>
        <w:ind w:left="0"/>
        <w:jc w:val="both"/>
      </w:pPr>
      <w:r>
        <w:rPr>
          <w:rFonts w:ascii="Times New Roman"/>
          <w:b w:val="false"/>
          <w:i w:val="false"/>
          <w:color w:val="000000"/>
          <w:sz w:val="28"/>
        </w:rPr>
        <w:t>
      Жоспар:</w:t>
      </w:r>
    </w:p>
    <w:bookmarkEnd w:id="6"/>
    <w:bookmarkStart w:name="z14" w:id="7"/>
    <w:p>
      <w:pPr>
        <w:spacing w:after="0"/>
        <w:ind w:left="0"/>
        <w:jc w:val="both"/>
      </w:pPr>
      <w:r>
        <w:rPr>
          <w:rFonts w:ascii="Times New Roman"/>
          <w:b w:val="false"/>
          <w:i w:val="false"/>
          <w:color w:val="000000"/>
          <w:sz w:val="28"/>
        </w:rPr>
        <w:t>
      1) құқық белгілейтін құжаттар негізінде жер санаттары, жер учаскелерінің меншік иелері және жер пайдаланушылар бөлінісінде Алтай ауданының Малеевск ауылдық округінің аумағында жайылымдардың орналасу схемасын (картасын) (</w:t>
      </w:r>
      <w:r>
        <w:rPr>
          <w:rFonts w:ascii="Times New Roman"/>
          <w:b w:val="false"/>
          <w:i w:val="false"/>
          <w:color w:val="000000"/>
          <w:sz w:val="28"/>
        </w:rPr>
        <w:t>1- қосымша</w:t>
      </w:r>
      <w:r>
        <w:rPr>
          <w:rFonts w:ascii="Times New Roman"/>
          <w:b w:val="false"/>
          <w:i w:val="false"/>
          <w:color w:val="000000"/>
          <w:sz w:val="28"/>
        </w:rPr>
        <w:t>);</w:t>
      </w:r>
    </w:p>
    <w:bookmarkEnd w:id="7"/>
    <w:bookmarkStart w:name="z15" w:id="8"/>
    <w:p>
      <w:pPr>
        <w:spacing w:after="0"/>
        <w:ind w:left="0"/>
        <w:jc w:val="both"/>
      </w:pPr>
      <w:r>
        <w:rPr>
          <w:rFonts w:ascii="Times New Roman"/>
          <w:b w:val="false"/>
          <w:i w:val="false"/>
          <w:color w:val="000000"/>
          <w:sz w:val="28"/>
        </w:rPr>
        <w:t>
      2) жайылым айналымдарының қолайлы схемаларын (</w:t>
      </w:r>
      <w:r>
        <w:rPr>
          <w:rFonts w:ascii="Times New Roman"/>
          <w:b w:val="false"/>
          <w:i w:val="false"/>
          <w:color w:val="000000"/>
          <w:sz w:val="28"/>
        </w:rPr>
        <w:t>2- қосымша</w:t>
      </w:r>
      <w:r>
        <w:rPr>
          <w:rFonts w:ascii="Times New Roman"/>
          <w:b w:val="false"/>
          <w:i w:val="false"/>
          <w:color w:val="000000"/>
          <w:sz w:val="28"/>
        </w:rPr>
        <w:t>);</w:t>
      </w:r>
    </w:p>
    <w:bookmarkEnd w:id="8"/>
    <w:bookmarkStart w:name="z16" w:id="9"/>
    <w:p>
      <w:pPr>
        <w:spacing w:after="0"/>
        <w:ind w:left="0"/>
        <w:jc w:val="both"/>
      </w:pPr>
      <w:r>
        <w:rPr>
          <w:rFonts w:ascii="Times New Roman"/>
          <w:b w:val="false"/>
          <w:i w:val="false"/>
          <w:color w:val="000000"/>
          <w:sz w:val="28"/>
        </w:rPr>
        <w:t>
      3) жайылымдардың, оның ішінде маусымдық жайылымдардың сыртқы және ішкі шекаралары мен алаңдары, жайылымдық инфрақұрылым объектілері белгіленген картасын (</w:t>
      </w:r>
      <w:r>
        <w:rPr>
          <w:rFonts w:ascii="Times New Roman"/>
          <w:b w:val="false"/>
          <w:i w:val="false"/>
          <w:color w:val="000000"/>
          <w:sz w:val="28"/>
        </w:rPr>
        <w:t>3- қосымша</w:t>
      </w:r>
      <w:r>
        <w:rPr>
          <w:rFonts w:ascii="Times New Roman"/>
          <w:b w:val="false"/>
          <w:i w:val="false"/>
          <w:color w:val="000000"/>
          <w:sz w:val="28"/>
        </w:rPr>
        <w:t>);</w:t>
      </w:r>
    </w:p>
    <w:bookmarkEnd w:id="9"/>
    <w:bookmarkStart w:name="z17" w:id="10"/>
    <w:p>
      <w:pPr>
        <w:spacing w:after="0"/>
        <w:ind w:left="0"/>
        <w:jc w:val="both"/>
      </w:pPr>
      <w:r>
        <w:rPr>
          <w:rFonts w:ascii="Times New Roman"/>
          <w:b w:val="false"/>
          <w:i w:val="false"/>
          <w:color w:val="000000"/>
          <w:sz w:val="28"/>
        </w:rPr>
        <w:t>
      4)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схемасын (</w:t>
      </w:r>
      <w:r>
        <w:rPr>
          <w:rFonts w:ascii="Times New Roman"/>
          <w:b w:val="false"/>
          <w:i w:val="false"/>
          <w:color w:val="000000"/>
          <w:sz w:val="28"/>
        </w:rPr>
        <w:t>4 -қосымша</w:t>
      </w:r>
      <w:r>
        <w:rPr>
          <w:rFonts w:ascii="Times New Roman"/>
          <w:b w:val="false"/>
          <w:i w:val="false"/>
          <w:color w:val="000000"/>
          <w:sz w:val="28"/>
        </w:rPr>
        <w:t>);</w:t>
      </w:r>
    </w:p>
    <w:bookmarkEnd w:id="10"/>
    <w:bookmarkStart w:name="z18" w:id="11"/>
    <w:p>
      <w:pPr>
        <w:spacing w:after="0"/>
        <w:ind w:left="0"/>
        <w:jc w:val="both"/>
      </w:pPr>
      <w:r>
        <w:rPr>
          <w:rFonts w:ascii="Times New Roman"/>
          <w:b w:val="false"/>
          <w:i w:val="false"/>
          <w:color w:val="000000"/>
          <w:sz w:val="28"/>
        </w:rPr>
        <w:t>
      5)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схемасын (</w:t>
      </w:r>
      <w:r>
        <w:rPr>
          <w:rFonts w:ascii="Times New Roman"/>
          <w:b w:val="false"/>
          <w:i w:val="false"/>
          <w:color w:val="000000"/>
          <w:sz w:val="28"/>
        </w:rPr>
        <w:t>5- қосымша</w:t>
      </w:r>
      <w:r>
        <w:rPr>
          <w:rFonts w:ascii="Times New Roman"/>
          <w:b w:val="false"/>
          <w:i w:val="false"/>
          <w:color w:val="000000"/>
          <w:sz w:val="28"/>
        </w:rPr>
        <w:t>);</w:t>
      </w:r>
    </w:p>
    <w:bookmarkEnd w:id="11"/>
    <w:bookmarkStart w:name="z19" w:id="12"/>
    <w:p>
      <w:pPr>
        <w:spacing w:after="0"/>
        <w:ind w:left="0"/>
        <w:jc w:val="both"/>
      </w:pPr>
      <w:r>
        <w:rPr>
          <w:rFonts w:ascii="Times New Roman"/>
          <w:b w:val="false"/>
          <w:i w:val="false"/>
          <w:color w:val="000000"/>
          <w:sz w:val="28"/>
        </w:rPr>
        <w:t>
      6) Алтай ауданының Малеевск ауылдық округінде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схемасын (</w:t>
      </w:r>
      <w:r>
        <w:rPr>
          <w:rFonts w:ascii="Times New Roman"/>
          <w:b w:val="false"/>
          <w:i w:val="false"/>
          <w:color w:val="000000"/>
          <w:sz w:val="28"/>
        </w:rPr>
        <w:t>6- қосымша</w:t>
      </w:r>
      <w:r>
        <w:rPr>
          <w:rFonts w:ascii="Times New Roman"/>
          <w:b w:val="false"/>
          <w:i w:val="false"/>
          <w:color w:val="000000"/>
          <w:sz w:val="28"/>
        </w:rPr>
        <w:t>);</w:t>
      </w:r>
    </w:p>
    <w:bookmarkEnd w:id="12"/>
    <w:bookmarkStart w:name="z20" w:id="13"/>
    <w:p>
      <w:pPr>
        <w:spacing w:after="0"/>
        <w:ind w:left="0"/>
        <w:jc w:val="both"/>
      </w:pPr>
      <w:r>
        <w:rPr>
          <w:rFonts w:ascii="Times New Roman"/>
          <w:b w:val="false"/>
          <w:i w:val="false"/>
          <w:color w:val="000000"/>
          <w:sz w:val="28"/>
        </w:rPr>
        <w:t>
      7) ауыл шаруашылығы жануарларын жаюдың және айдаудың маусымдық маршруттарын белгілейтін жайылымдарды пайдалану жөніндегі күнтізбелік графигін (</w:t>
      </w:r>
      <w:r>
        <w:rPr>
          <w:rFonts w:ascii="Times New Roman"/>
          <w:b w:val="false"/>
          <w:i w:val="false"/>
          <w:color w:val="000000"/>
          <w:sz w:val="28"/>
        </w:rPr>
        <w:t>7- қосымша</w:t>
      </w:r>
      <w:r>
        <w:rPr>
          <w:rFonts w:ascii="Times New Roman"/>
          <w:b w:val="false"/>
          <w:i w:val="false"/>
          <w:color w:val="000000"/>
          <w:sz w:val="28"/>
        </w:rPr>
        <w:t>);</w:t>
      </w:r>
    </w:p>
    <w:bookmarkEnd w:id="13"/>
    <w:bookmarkStart w:name="z21" w:id="14"/>
    <w:p>
      <w:pPr>
        <w:spacing w:after="0"/>
        <w:ind w:left="0"/>
        <w:jc w:val="both"/>
      </w:pPr>
      <w:r>
        <w:rPr>
          <w:rFonts w:ascii="Times New Roman"/>
          <w:b w:val="false"/>
          <w:i w:val="false"/>
          <w:color w:val="000000"/>
          <w:sz w:val="28"/>
        </w:rPr>
        <w:t>
      7-1) жергілікті жағдайлар мен ерекшеліктерге қарай жеке ауладағы ауыл шаруашылығы жануарларын жаюға халық мұқтажын қанағаттандыру үшін қажетті жайылымдардың сыртқы мен ішкі шекаралары және алаңдары белгіленген картаны құрайды.</w:t>
      </w:r>
    </w:p>
    <w:bookmarkEnd w:id="14"/>
    <w:bookmarkStart w:name="z22" w:id="15"/>
    <w:p>
      <w:pPr>
        <w:spacing w:after="0"/>
        <w:ind w:left="0"/>
        <w:jc w:val="both"/>
      </w:pPr>
      <w:r>
        <w:rPr>
          <w:rFonts w:ascii="Times New Roman"/>
          <w:b w:val="false"/>
          <w:i w:val="false"/>
          <w:color w:val="000000"/>
          <w:sz w:val="28"/>
        </w:rPr>
        <w:t>
      Жоспар жайылымдарды геоботаникалық зерттеп- қараудың жай- күйі туралы мәліметтер, ветеринариялық- санитариялық объектілер туралы мәліметтер, жайылым пайдаланушылар-иелерін, жеке және (немесе) заңды тұлғаларды көрсете отырып, ауыл шаруашылығы жануарлары мал басының саны туралы деректер, ауыл шаруашылығы жануарларының түрлері мен жыныстық жас топтары бойынша қалыптастырылған үйірлердің, отарлардың, табындардың саны туралы деректер, шалғайдағы жайылымдарда жаю үшін ауыл шаруашылығы жануарларының мал басын қалыптастыру туралы мәліметтер, екпе және аридтік жайылымдарда ауыл шаруашылығы жануарларын жаю ерекшеліктері, малды айдап өтуге арналған сервитуттар туралы мәліметтер, мемлекеттік органдар, жеке және (немесе) заңды тұлғалар берген өзге де деректер ескеріле отырып қабылданды.</w:t>
      </w:r>
    </w:p>
    <w:bookmarkEnd w:id="15"/>
    <w:bookmarkStart w:name="z23" w:id="16"/>
    <w:p>
      <w:pPr>
        <w:spacing w:after="0"/>
        <w:ind w:left="0"/>
        <w:jc w:val="both"/>
      </w:pPr>
      <w:r>
        <w:rPr>
          <w:rFonts w:ascii="Times New Roman"/>
          <w:b w:val="false"/>
          <w:i w:val="false"/>
          <w:color w:val="000000"/>
          <w:sz w:val="28"/>
        </w:rPr>
        <w:t>
      Әкімшілік- аумақтық бөлінісі бойынша Алтай ауданының Малеевск ауылдық округінде 6 елді мекен бар.</w:t>
      </w:r>
    </w:p>
    <w:bookmarkEnd w:id="16"/>
    <w:bookmarkStart w:name="z24" w:id="17"/>
    <w:p>
      <w:pPr>
        <w:spacing w:after="0"/>
        <w:ind w:left="0"/>
        <w:jc w:val="both"/>
      </w:pPr>
      <w:r>
        <w:rPr>
          <w:rFonts w:ascii="Times New Roman"/>
          <w:b w:val="false"/>
          <w:i w:val="false"/>
          <w:color w:val="000000"/>
          <w:sz w:val="28"/>
        </w:rPr>
        <w:t>
      Алтай ауданының Малеевск ауылдық округі аумағының жалпы ауданы 30705 га, оның ішінде: егістіктер – 4226 га, жайылымдық жерлер – 16939 га.</w:t>
      </w:r>
    </w:p>
    <w:bookmarkEnd w:id="17"/>
    <w:bookmarkStart w:name="z25" w:id="18"/>
    <w:p>
      <w:pPr>
        <w:spacing w:after="0"/>
        <w:ind w:left="0"/>
        <w:jc w:val="both"/>
      </w:pPr>
      <w:r>
        <w:rPr>
          <w:rFonts w:ascii="Times New Roman"/>
          <w:b w:val="false"/>
          <w:i w:val="false"/>
          <w:color w:val="000000"/>
          <w:sz w:val="28"/>
        </w:rPr>
        <w:t>
      Санаттары бойынша жерлер бөлінісі:</w:t>
      </w:r>
    </w:p>
    <w:bookmarkEnd w:id="18"/>
    <w:bookmarkStart w:name="z26" w:id="19"/>
    <w:p>
      <w:pPr>
        <w:spacing w:after="0"/>
        <w:ind w:left="0"/>
        <w:jc w:val="both"/>
      </w:pPr>
      <w:r>
        <w:rPr>
          <w:rFonts w:ascii="Times New Roman"/>
          <w:b w:val="false"/>
          <w:i w:val="false"/>
          <w:color w:val="000000"/>
          <w:sz w:val="28"/>
        </w:rPr>
        <w:t>
      ауыл шаруашылығы мақсатындағы жерлер – 10172 га;</w:t>
      </w:r>
    </w:p>
    <w:bookmarkEnd w:id="19"/>
    <w:bookmarkStart w:name="z27" w:id="20"/>
    <w:p>
      <w:pPr>
        <w:spacing w:after="0"/>
        <w:ind w:left="0"/>
        <w:jc w:val="both"/>
      </w:pPr>
      <w:r>
        <w:rPr>
          <w:rFonts w:ascii="Times New Roman"/>
          <w:b w:val="false"/>
          <w:i w:val="false"/>
          <w:color w:val="000000"/>
          <w:sz w:val="28"/>
        </w:rPr>
        <w:t>
      елді мекендер жерлері – 7211 га;</w:t>
      </w:r>
    </w:p>
    <w:bookmarkEnd w:id="20"/>
    <w:bookmarkStart w:name="z28" w:id="21"/>
    <w:p>
      <w:pPr>
        <w:spacing w:after="0"/>
        <w:ind w:left="0"/>
        <w:jc w:val="both"/>
      </w:pPr>
      <w:r>
        <w:rPr>
          <w:rFonts w:ascii="Times New Roman"/>
          <w:b w:val="false"/>
          <w:i w:val="false"/>
          <w:color w:val="000000"/>
          <w:sz w:val="28"/>
        </w:rPr>
        <w:t>
      өнеркәсіп, көлік, байланыс, ғарыш қызметі қажеттілігі үшін, қорғаныс, ұлттық қауіпсіздік және ауыл шаруашылығынан өзге мақсатқа арналған жерлер – 18 га;</w:t>
      </w:r>
    </w:p>
    <w:bookmarkEnd w:id="21"/>
    <w:bookmarkStart w:name="z29" w:id="22"/>
    <w:p>
      <w:pPr>
        <w:spacing w:after="0"/>
        <w:ind w:left="0"/>
        <w:jc w:val="both"/>
      </w:pPr>
      <w:r>
        <w:rPr>
          <w:rFonts w:ascii="Times New Roman"/>
          <w:b w:val="false"/>
          <w:i w:val="false"/>
          <w:color w:val="000000"/>
          <w:sz w:val="28"/>
        </w:rPr>
        <w:t>
      босалқы жерлер - 13304 га.</w:t>
      </w:r>
    </w:p>
    <w:bookmarkEnd w:id="22"/>
    <w:bookmarkStart w:name="z30" w:id="23"/>
    <w:p>
      <w:pPr>
        <w:spacing w:after="0"/>
        <w:ind w:left="0"/>
        <w:jc w:val="both"/>
      </w:pPr>
      <w:r>
        <w:rPr>
          <w:rFonts w:ascii="Times New Roman"/>
          <w:b w:val="false"/>
          <w:i w:val="false"/>
          <w:color w:val="000000"/>
          <w:sz w:val="28"/>
        </w:rPr>
        <w:t>
      Табиғи жағдайлары бойынша Алтай ауданының Малеевка ауылдық округінің аумағы таулы- шалғынды- дала егіншілік аймағына жатады. Климаты қатал және ұзақ қысымен, қысқа және ыстық жазымен, өткінші көктемі мен күзі күрт континенталды. Ауаның орташа температурасы-1,6 градус. Жауын- шашын жылына орта есеппен 500-560 мм жауады. Олардың ең көп саны маусым, шілде айларында болады.</w:t>
      </w:r>
    </w:p>
    <w:bookmarkEnd w:id="23"/>
    <w:bookmarkStart w:name="z31" w:id="24"/>
    <w:p>
      <w:pPr>
        <w:spacing w:after="0"/>
        <w:ind w:left="0"/>
        <w:jc w:val="both"/>
      </w:pPr>
      <w:r>
        <w:rPr>
          <w:rFonts w:ascii="Times New Roman"/>
          <w:b w:val="false"/>
          <w:i w:val="false"/>
          <w:color w:val="000000"/>
          <w:sz w:val="28"/>
        </w:rPr>
        <w:t>
      Топырағы негізінен сілтісізденген және таулы далалы қара топырақ.</w:t>
      </w:r>
    </w:p>
    <w:bookmarkEnd w:id="24"/>
    <w:bookmarkStart w:name="z32" w:id="25"/>
    <w:p>
      <w:pPr>
        <w:spacing w:after="0"/>
        <w:ind w:left="0"/>
        <w:jc w:val="both"/>
      </w:pPr>
      <w:r>
        <w:rPr>
          <w:rFonts w:ascii="Times New Roman"/>
          <w:b w:val="false"/>
          <w:i w:val="false"/>
          <w:color w:val="000000"/>
          <w:sz w:val="28"/>
        </w:rPr>
        <w:t>
      Алтай ауданының Малеевск ауылдық округінің аумағында ветеринарлық пункт бар.</w:t>
      </w:r>
    </w:p>
    <w:bookmarkEnd w:id="25"/>
    <w:bookmarkStart w:name="z33" w:id="26"/>
    <w:p>
      <w:pPr>
        <w:spacing w:after="0"/>
        <w:ind w:left="0"/>
        <w:jc w:val="both"/>
      </w:pPr>
      <w:r>
        <w:rPr>
          <w:rFonts w:ascii="Times New Roman"/>
          <w:b w:val="false"/>
          <w:i w:val="false"/>
          <w:color w:val="000000"/>
          <w:sz w:val="28"/>
        </w:rPr>
        <w:t>
      2021 жылдың 1 қаңтарына Алтай ауданының Малеевск ауылдық округінде ірі қара мал 1246 бас, оның ішінде: төлдейтін (сауынды) мал басы 548 бас, ұсақ қара мал 441 бас, жылқылар 621 бас (</w:t>
      </w:r>
      <w:r>
        <w:rPr>
          <w:rFonts w:ascii="Times New Roman"/>
          <w:b w:val="false"/>
          <w:i w:val="false"/>
          <w:color w:val="000000"/>
          <w:sz w:val="28"/>
        </w:rPr>
        <w:t>№ 1 кесте</w:t>
      </w:r>
      <w:r>
        <w:rPr>
          <w:rFonts w:ascii="Times New Roman"/>
          <w:b w:val="false"/>
          <w:i w:val="false"/>
          <w:color w:val="000000"/>
          <w:sz w:val="28"/>
        </w:rPr>
        <w:t>) есептелген:</w:t>
      </w:r>
    </w:p>
    <w:bookmarkEnd w:id="26"/>
    <w:bookmarkStart w:name="z34" w:id="27"/>
    <w:p>
      <w:pPr>
        <w:spacing w:after="0"/>
        <w:ind w:left="0"/>
        <w:jc w:val="both"/>
      </w:pPr>
      <w:r>
        <w:rPr>
          <w:rFonts w:ascii="Times New Roman"/>
          <w:b w:val="false"/>
          <w:i w:val="false"/>
          <w:color w:val="000000"/>
          <w:sz w:val="28"/>
        </w:rPr>
        <w:t>
      Малеевск ауылында:</w:t>
      </w:r>
    </w:p>
    <w:bookmarkEnd w:id="27"/>
    <w:bookmarkStart w:name="z35" w:id="28"/>
    <w:p>
      <w:pPr>
        <w:spacing w:after="0"/>
        <w:ind w:left="0"/>
        <w:jc w:val="both"/>
      </w:pPr>
      <w:r>
        <w:rPr>
          <w:rFonts w:ascii="Times New Roman"/>
          <w:b w:val="false"/>
          <w:i w:val="false"/>
          <w:color w:val="000000"/>
          <w:sz w:val="28"/>
        </w:rPr>
        <w:t>
      ірі қара малдар 409 бас, соның ішінде: төлдейтін (сауынды) мал басы 149 бас, ұсақ қара мал 167 бас, жылқылар – 78 бас.</w:t>
      </w:r>
    </w:p>
    <w:bookmarkEnd w:id="28"/>
    <w:bookmarkStart w:name="z36" w:id="29"/>
    <w:p>
      <w:pPr>
        <w:spacing w:after="0"/>
        <w:ind w:left="0"/>
        <w:jc w:val="both"/>
      </w:pPr>
      <w:r>
        <w:rPr>
          <w:rFonts w:ascii="Times New Roman"/>
          <w:b w:val="false"/>
          <w:i w:val="false"/>
          <w:color w:val="000000"/>
          <w:sz w:val="28"/>
        </w:rPr>
        <w:t>
      Жайылымдар ауданы 679 га құрайды.</w:t>
      </w:r>
    </w:p>
    <w:bookmarkEnd w:id="29"/>
    <w:bookmarkStart w:name="z37" w:id="30"/>
    <w:p>
      <w:pPr>
        <w:spacing w:after="0"/>
        <w:ind w:left="0"/>
        <w:jc w:val="both"/>
      </w:pPr>
      <w:r>
        <w:rPr>
          <w:rFonts w:ascii="Times New Roman"/>
          <w:b w:val="false"/>
          <w:i w:val="false"/>
          <w:color w:val="000000"/>
          <w:sz w:val="28"/>
        </w:rPr>
        <w:t>
      Путинцево ауылында:</w:t>
      </w:r>
    </w:p>
    <w:bookmarkEnd w:id="30"/>
    <w:bookmarkStart w:name="z38" w:id="31"/>
    <w:p>
      <w:pPr>
        <w:spacing w:after="0"/>
        <w:ind w:left="0"/>
        <w:jc w:val="both"/>
      </w:pPr>
      <w:r>
        <w:rPr>
          <w:rFonts w:ascii="Times New Roman"/>
          <w:b w:val="false"/>
          <w:i w:val="false"/>
          <w:color w:val="000000"/>
          <w:sz w:val="28"/>
        </w:rPr>
        <w:t>
      ірі қара мал 216 бас, оның ішінде: төлдейтін (сауынды) мал басы 86 бас, ұсақ қара мал 69 бас, жылқылар – 45 бас.</w:t>
      </w:r>
    </w:p>
    <w:bookmarkEnd w:id="31"/>
    <w:bookmarkStart w:name="z39" w:id="32"/>
    <w:p>
      <w:pPr>
        <w:spacing w:after="0"/>
        <w:ind w:left="0"/>
        <w:jc w:val="both"/>
      </w:pPr>
      <w:r>
        <w:rPr>
          <w:rFonts w:ascii="Times New Roman"/>
          <w:b w:val="false"/>
          <w:i w:val="false"/>
          <w:color w:val="000000"/>
          <w:sz w:val="28"/>
        </w:rPr>
        <w:t>
      Жайылымдар ауданы 2167 га құрайды.</w:t>
      </w:r>
    </w:p>
    <w:bookmarkEnd w:id="32"/>
    <w:bookmarkStart w:name="z40" w:id="33"/>
    <w:p>
      <w:pPr>
        <w:spacing w:after="0"/>
        <w:ind w:left="0"/>
        <w:jc w:val="both"/>
      </w:pPr>
      <w:r>
        <w:rPr>
          <w:rFonts w:ascii="Times New Roman"/>
          <w:b w:val="false"/>
          <w:i w:val="false"/>
          <w:color w:val="000000"/>
          <w:sz w:val="28"/>
        </w:rPr>
        <w:t>
      Быково ауылында:</w:t>
      </w:r>
    </w:p>
    <w:bookmarkEnd w:id="33"/>
    <w:bookmarkStart w:name="z41" w:id="34"/>
    <w:p>
      <w:pPr>
        <w:spacing w:after="0"/>
        <w:ind w:left="0"/>
        <w:jc w:val="both"/>
      </w:pPr>
      <w:r>
        <w:rPr>
          <w:rFonts w:ascii="Times New Roman"/>
          <w:b w:val="false"/>
          <w:i w:val="false"/>
          <w:color w:val="000000"/>
          <w:sz w:val="28"/>
        </w:rPr>
        <w:t>
      ірі қара мал 410 бас, оның ішінде: төлдейтін (сауынды) мал басы 197 бас, ұсақ қара мал 86 бас, жылқылар – 186 бас.</w:t>
      </w:r>
    </w:p>
    <w:bookmarkEnd w:id="34"/>
    <w:bookmarkStart w:name="z42" w:id="35"/>
    <w:p>
      <w:pPr>
        <w:spacing w:after="0"/>
        <w:ind w:left="0"/>
        <w:jc w:val="both"/>
      </w:pPr>
      <w:r>
        <w:rPr>
          <w:rFonts w:ascii="Times New Roman"/>
          <w:b w:val="false"/>
          <w:i w:val="false"/>
          <w:color w:val="000000"/>
          <w:sz w:val="28"/>
        </w:rPr>
        <w:t>
      Жайылымдар ауданы 1260 га құрайды.</w:t>
      </w:r>
    </w:p>
    <w:bookmarkEnd w:id="35"/>
    <w:bookmarkStart w:name="z43" w:id="36"/>
    <w:p>
      <w:pPr>
        <w:spacing w:after="0"/>
        <w:ind w:left="0"/>
        <w:jc w:val="both"/>
      </w:pPr>
      <w:r>
        <w:rPr>
          <w:rFonts w:ascii="Times New Roman"/>
          <w:b w:val="false"/>
          <w:i w:val="false"/>
          <w:color w:val="000000"/>
          <w:sz w:val="28"/>
        </w:rPr>
        <w:t>
      Богатырево ауылында:</w:t>
      </w:r>
    </w:p>
    <w:bookmarkEnd w:id="36"/>
    <w:bookmarkStart w:name="z44" w:id="37"/>
    <w:p>
      <w:pPr>
        <w:spacing w:after="0"/>
        <w:ind w:left="0"/>
        <w:jc w:val="both"/>
      </w:pPr>
      <w:r>
        <w:rPr>
          <w:rFonts w:ascii="Times New Roman"/>
          <w:b w:val="false"/>
          <w:i w:val="false"/>
          <w:color w:val="000000"/>
          <w:sz w:val="28"/>
        </w:rPr>
        <w:t>
      ірі қара мал 101 бас, соның ішінде: төлдейтін (сауынды) мал басы 49 бас, ұсақ қара мал 9 бас, жылқылар – 5 бас.</w:t>
      </w:r>
    </w:p>
    <w:bookmarkEnd w:id="37"/>
    <w:bookmarkStart w:name="z45" w:id="38"/>
    <w:p>
      <w:pPr>
        <w:spacing w:after="0"/>
        <w:ind w:left="0"/>
        <w:jc w:val="both"/>
      </w:pPr>
      <w:r>
        <w:rPr>
          <w:rFonts w:ascii="Times New Roman"/>
          <w:b w:val="false"/>
          <w:i w:val="false"/>
          <w:color w:val="000000"/>
          <w:sz w:val="28"/>
        </w:rPr>
        <w:t>
      Жайылымдар ауданы 1304 га құрайды.</w:t>
      </w:r>
    </w:p>
    <w:bookmarkEnd w:id="38"/>
    <w:bookmarkStart w:name="z46" w:id="39"/>
    <w:p>
      <w:pPr>
        <w:spacing w:after="0"/>
        <w:ind w:left="0"/>
        <w:jc w:val="both"/>
      </w:pPr>
      <w:r>
        <w:rPr>
          <w:rFonts w:ascii="Times New Roman"/>
          <w:b w:val="false"/>
          <w:i w:val="false"/>
          <w:color w:val="000000"/>
          <w:sz w:val="28"/>
        </w:rPr>
        <w:t>
      Ново-Калиновск ауылында:</w:t>
      </w:r>
    </w:p>
    <w:bookmarkEnd w:id="39"/>
    <w:bookmarkStart w:name="z47" w:id="40"/>
    <w:p>
      <w:pPr>
        <w:spacing w:after="0"/>
        <w:ind w:left="0"/>
        <w:jc w:val="both"/>
      </w:pPr>
      <w:r>
        <w:rPr>
          <w:rFonts w:ascii="Times New Roman"/>
          <w:b w:val="false"/>
          <w:i w:val="false"/>
          <w:color w:val="000000"/>
          <w:sz w:val="28"/>
        </w:rPr>
        <w:t>
      ірі қара мал 98 бас, оның ішінде: төлдейтін (сауынды) мал басы 61 бас, ұсақ қара мал 110 бас, жылқылар – 116 бас.</w:t>
      </w:r>
    </w:p>
    <w:bookmarkEnd w:id="40"/>
    <w:bookmarkStart w:name="z48" w:id="41"/>
    <w:p>
      <w:pPr>
        <w:spacing w:after="0"/>
        <w:ind w:left="0"/>
        <w:jc w:val="both"/>
      </w:pPr>
      <w:r>
        <w:rPr>
          <w:rFonts w:ascii="Times New Roman"/>
          <w:b w:val="false"/>
          <w:i w:val="false"/>
          <w:color w:val="000000"/>
          <w:sz w:val="28"/>
        </w:rPr>
        <w:t>
      Жайылымдар ауданы 167 га құрайды.</w:t>
      </w:r>
    </w:p>
    <w:bookmarkEnd w:id="41"/>
    <w:bookmarkStart w:name="z49" w:id="42"/>
    <w:p>
      <w:pPr>
        <w:spacing w:after="0"/>
        <w:ind w:left="0"/>
        <w:jc w:val="both"/>
      </w:pPr>
      <w:r>
        <w:rPr>
          <w:rFonts w:ascii="Times New Roman"/>
          <w:b w:val="false"/>
          <w:i w:val="false"/>
          <w:color w:val="000000"/>
          <w:sz w:val="28"/>
        </w:rPr>
        <w:t>
      Ландман ауылында:</w:t>
      </w:r>
    </w:p>
    <w:bookmarkEnd w:id="42"/>
    <w:bookmarkStart w:name="z50" w:id="43"/>
    <w:p>
      <w:pPr>
        <w:spacing w:after="0"/>
        <w:ind w:left="0"/>
        <w:jc w:val="both"/>
      </w:pPr>
      <w:r>
        <w:rPr>
          <w:rFonts w:ascii="Times New Roman"/>
          <w:b w:val="false"/>
          <w:i w:val="false"/>
          <w:color w:val="000000"/>
          <w:sz w:val="28"/>
        </w:rPr>
        <w:t>
      ірі қара мал 12 бас, оның ішінде: төлдейтін (сауынды) мал басы 6 бас, ұсақ қара мал басы жоқ, жылқылар – 2 бас.</w:t>
      </w:r>
    </w:p>
    <w:bookmarkEnd w:id="43"/>
    <w:bookmarkStart w:name="z51" w:id="44"/>
    <w:p>
      <w:pPr>
        <w:spacing w:after="0"/>
        <w:ind w:left="0"/>
        <w:jc w:val="both"/>
      </w:pPr>
      <w:r>
        <w:rPr>
          <w:rFonts w:ascii="Times New Roman"/>
          <w:b w:val="false"/>
          <w:i w:val="false"/>
          <w:color w:val="000000"/>
          <w:sz w:val="28"/>
        </w:rPr>
        <w:t>
      Жайылымдар ауданы 268 га құрайды.</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ауданының Малеевск ауылдық округі бойынша ауыл шаруашылығы жануарларының саны туралы деректер</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45"/>
          <w:p>
            <w:pPr>
              <w:spacing w:after="20"/>
              <w:ind w:left="20"/>
              <w:jc w:val="both"/>
            </w:pPr>
            <w:r>
              <w:rPr>
                <w:rFonts w:ascii="Times New Roman"/>
                <w:b w:val="false"/>
                <w:i w:val="false"/>
                <w:color w:val="000000"/>
                <w:sz w:val="20"/>
              </w:rPr>
              <w:t>
№ 1 кесте</w:t>
            </w:r>
          </w:p>
          <w:bookmarkEnd w:id="45"/>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құрылымдары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қара мал</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қара мал</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қара мал</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сауынды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сауынды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сауынды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Малеевск ауылы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Путинцево ауылы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Быково ауылы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Богатырево ауылы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Ново-Калиновск ауылы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Ландман ауылы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r>
    </w:tbl>
    <w:bookmarkStart w:name="z52" w:id="46"/>
    <w:p>
      <w:pPr>
        <w:spacing w:after="0"/>
        <w:ind w:left="0"/>
        <w:jc w:val="both"/>
      </w:pPr>
      <w:r>
        <w:rPr>
          <w:rFonts w:ascii="Times New Roman"/>
          <w:b w:val="false"/>
          <w:i w:val="false"/>
          <w:color w:val="000000"/>
          <w:sz w:val="28"/>
        </w:rPr>
        <w:t xml:space="preserve">
      Алтай ауданының Малеевск ауылдық округі бойынша ауыл шаруашылығы жануарларын жайылымдармен қамтамасыз ету үшін жалпы 16939 га жайылымдық алаптар бар, елді мекендер шегінде 5845 га есептеледі. </w:t>
      </w:r>
    </w:p>
    <w:bookmarkEnd w:id="46"/>
    <w:bookmarkStart w:name="z53" w:id="47"/>
    <w:p>
      <w:pPr>
        <w:spacing w:after="0"/>
        <w:ind w:left="0"/>
        <w:jc w:val="both"/>
      </w:pPr>
      <w:r>
        <w:rPr>
          <w:rFonts w:ascii="Times New Roman"/>
          <w:b w:val="false"/>
          <w:i w:val="false"/>
          <w:color w:val="000000"/>
          <w:sz w:val="28"/>
        </w:rPr>
        <w:t xml:space="preserve">
      Жоғарыда айтылғандар негізінде, Қазақстан Республикасының "Жайылымдар туралы" Заңының </w:t>
      </w:r>
      <w:r>
        <w:rPr>
          <w:rFonts w:ascii="Times New Roman"/>
          <w:b w:val="false"/>
          <w:i w:val="false"/>
          <w:color w:val="000000"/>
          <w:sz w:val="28"/>
        </w:rPr>
        <w:t>15-бабына</w:t>
      </w:r>
      <w:r>
        <w:rPr>
          <w:rFonts w:ascii="Times New Roman"/>
          <w:b w:val="false"/>
          <w:i w:val="false"/>
          <w:color w:val="000000"/>
          <w:sz w:val="28"/>
        </w:rPr>
        <w:t xml:space="preserve"> сәйкес, жергілікті халықтың мұқтажы үшін (Малеевск ауылы, Путинцево ауылы, Быково ауылы, Богатырево ауылы, Ново-Калиновск ауылы, Ландман ауылы) төлдейтін (сауынды) ауыл шаруашылығы жануарларының басын ұстауға елді мекендерде бар жайылымдық алаптар мөлшерінде 5845 га, қажеттілік 1505 га (</w:t>
      </w:r>
      <w:r>
        <w:rPr>
          <w:rFonts w:ascii="Times New Roman"/>
          <w:b w:val="false"/>
          <w:i w:val="false"/>
          <w:color w:val="000000"/>
          <w:sz w:val="28"/>
        </w:rPr>
        <w:t>№ 2 кесте</w:t>
      </w:r>
      <w:r>
        <w:rPr>
          <w:rFonts w:ascii="Times New Roman"/>
          <w:b w:val="false"/>
          <w:i w:val="false"/>
          <w:color w:val="000000"/>
          <w:sz w:val="28"/>
        </w:rPr>
        <w:t>) құрайды.</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48"/>
          <w:p>
            <w:pPr>
              <w:spacing w:after="20"/>
              <w:ind w:left="20"/>
              <w:jc w:val="both"/>
            </w:pPr>
            <w:r>
              <w:rPr>
                <w:rFonts w:ascii="Times New Roman"/>
                <w:b w:val="false"/>
                <w:i w:val="false"/>
                <w:color w:val="000000"/>
                <w:sz w:val="20"/>
              </w:rPr>
              <w:t>
№ 2 кесте</w:t>
            </w:r>
          </w:p>
          <w:bookmarkEnd w:id="48"/>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 ауданы, (га)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Сауын сиырлардың болуы (бас)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1 басқа қажетті нормасы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 қажеттілігі,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Жайылымдармен қамтамасыз етілмеген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Артылғаны, (га)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Малеевск ауылы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Путинцево ауылы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Быково ауылы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Богатырево ауылы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Ново-Калиновск ауылы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Ландман ауылы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4373</w:t>
            </w:r>
          </w:p>
        </w:tc>
      </w:tr>
    </w:tbl>
    <w:bookmarkStart w:name="z54" w:id="49"/>
    <w:p>
      <w:pPr>
        <w:spacing w:after="0"/>
        <w:ind w:left="0"/>
        <w:jc w:val="both"/>
      </w:pPr>
      <w:r>
        <w:rPr>
          <w:rFonts w:ascii="Times New Roman"/>
          <w:b w:val="false"/>
          <w:i w:val="false"/>
          <w:color w:val="000000"/>
          <w:sz w:val="28"/>
        </w:rPr>
        <w:t>
      Жергілікті халықтың басқа ауыл шаруашылығы жануарларының жайылымы ірі қара мал басына қалыпты жағдайдағы жүктемесі – 3 га, ұсақ қара мал – 0,5 га, жылқылар – 5 га, сонымен қатар елді мекендер шегінде жүзеге асырылады (</w:t>
      </w:r>
      <w:r>
        <w:rPr>
          <w:rFonts w:ascii="Times New Roman"/>
          <w:b w:val="false"/>
          <w:i w:val="false"/>
          <w:color w:val="000000"/>
          <w:sz w:val="28"/>
        </w:rPr>
        <w:t>№ 3 кесте</w:t>
      </w:r>
      <w:r>
        <w:rPr>
          <w:rFonts w:ascii="Times New Roman"/>
          <w:b w:val="false"/>
          <w:i w:val="false"/>
          <w:color w:val="000000"/>
          <w:sz w:val="28"/>
        </w:rPr>
        <w:t xml:space="preserve">). </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50"/>
          <w:p>
            <w:pPr>
              <w:spacing w:after="20"/>
              <w:ind w:left="20"/>
              <w:jc w:val="both"/>
            </w:pPr>
            <w:r>
              <w:rPr>
                <w:rFonts w:ascii="Times New Roman"/>
                <w:b w:val="false"/>
                <w:i w:val="false"/>
                <w:color w:val="000000"/>
                <w:sz w:val="20"/>
              </w:rPr>
              <w:t>
№ 3 кесте</w:t>
            </w:r>
          </w:p>
          <w:bookmarkEnd w:id="50"/>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1 басқа қажетті нормасы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 қажеттілігі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қара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қара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қара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(га)</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Малеевск ауылы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Путинцево ауылы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Быково ауылы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Богатырево ауылы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Ново-Калиновск ауылы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Ландман ауылы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3449</w:t>
            </w:r>
          </w:p>
        </w:tc>
      </w:tr>
    </w:tbl>
    <w:bookmarkStart w:name="z55" w:id="51"/>
    <w:p>
      <w:pPr>
        <w:spacing w:after="0"/>
        <w:ind w:left="0"/>
        <w:jc w:val="both"/>
      </w:pPr>
      <w:r>
        <w:rPr>
          <w:rFonts w:ascii="Times New Roman"/>
          <w:b w:val="false"/>
          <w:i w:val="false"/>
          <w:color w:val="000000"/>
          <w:sz w:val="28"/>
        </w:rPr>
        <w:t>
      Малеевск ауылының жергілікті халқының малын жаю үшін 3 табын: 1 табын – Малеевск ауылынан батысқа қарай, суат- Березовка бұлағы, 2 табын – "Малина" шатқалында, суат- бұлақтар; 3 табын – Малеевск ауылынан оңтүстік-шығысына қарай 2-3 км, суат- бұлақтар.</w:t>
      </w:r>
    </w:p>
    <w:bookmarkEnd w:id="51"/>
    <w:bookmarkStart w:name="z56" w:id="52"/>
    <w:p>
      <w:pPr>
        <w:spacing w:after="0"/>
        <w:ind w:left="0"/>
        <w:jc w:val="both"/>
      </w:pPr>
      <w:r>
        <w:rPr>
          <w:rFonts w:ascii="Times New Roman"/>
          <w:b w:val="false"/>
          <w:i w:val="false"/>
          <w:color w:val="000000"/>
          <w:sz w:val="28"/>
        </w:rPr>
        <w:t>
      Путинцево ауылы халқының малын жаю үшін табын ұйымдастырылған – Путинцево ауылынан солтүстікке қарай, суат– Путинцево-Бобровка технологиялық жолының жанындағы бұлақ ("Зырян орман шаруашылығы" КММ орман тәлім бағынан солтүстік-батысқа қарай 500 м).</w:t>
      </w:r>
    </w:p>
    <w:bookmarkEnd w:id="52"/>
    <w:bookmarkStart w:name="z57" w:id="53"/>
    <w:p>
      <w:pPr>
        <w:spacing w:after="0"/>
        <w:ind w:left="0"/>
        <w:jc w:val="both"/>
      </w:pPr>
      <w:r>
        <w:rPr>
          <w:rFonts w:ascii="Times New Roman"/>
          <w:b w:val="false"/>
          <w:i w:val="false"/>
          <w:color w:val="000000"/>
          <w:sz w:val="28"/>
        </w:rPr>
        <w:t>
      Быково ауылы халқының малын жаю үшін 2 табын ұйымдастырылған: 1 табын - Быково ауылынан солтүстікке қарай, суат- Бұқтырма өзені; 2 табын – Быково ауылынан оңтүстікке қарай, суат: Мельничный бұлағы, бұлақтар.</w:t>
      </w:r>
    </w:p>
    <w:bookmarkEnd w:id="53"/>
    <w:bookmarkStart w:name="z58" w:id="54"/>
    <w:p>
      <w:pPr>
        <w:spacing w:after="0"/>
        <w:ind w:left="0"/>
        <w:jc w:val="both"/>
      </w:pPr>
      <w:r>
        <w:rPr>
          <w:rFonts w:ascii="Times New Roman"/>
          <w:b w:val="false"/>
          <w:i w:val="false"/>
          <w:color w:val="000000"/>
          <w:sz w:val="28"/>
        </w:rPr>
        <w:t xml:space="preserve">
       Богатырево ауылы халқының малын жаю үшін 2 табын ұйымдастырылған: 1 табын - Богатырево ауылынан оңтүстік- шығысына қарай, суат- Поперечный бұлағы; 2 табын– Богатырево ауылынан оңтүстік- батысына қарай, суат- бұлақтар. </w:t>
      </w:r>
    </w:p>
    <w:bookmarkEnd w:id="54"/>
    <w:bookmarkStart w:name="z59" w:id="55"/>
    <w:p>
      <w:pPr>
        <w:spacing w:after="0"/>
        <w:ind w:left="0"/>
        <w:jc w:val="both"/>
      </w:pPr>
      <w:r>
        <w:rPr>
          <w:rFonts w:ascii="Times New Roman"/>
          <w:b w:val="false"/>
          <w:i w:val="false"/>
          <w:color w:val="000000"/>
          <w:sz w:val="28"/>
        </w:rPr>
        <w:t>
      Ново-Калиновск ауылы халқының малын жаю үшін табын ұйымдастырылған – Ново-Калиновск ауылынан солтүстік- шығысына қарай, суат- Хамир өзенінің тармағы.</w:t>
      </w:r>
    </w:p>
    <w:bookmarkEnd w:id="55"/>
    <w:bookmarkStart w:name="z60" w:id="56"/>
    <w:p>
      <w:pPr>
        <w:spacing w:after="0"/>
        <w:ind w:left="0"/>
        <w:jc w:val="both"/>
      </w:pPr>
      <w:r>
        <w:rPr>
          <w:rFonts w:ascii="Times New Roman"/>
          <w:b w:val="false"/>
          <w:i w:val="false"/>
          <w:color w:val="000000"/>
          <w:sz w:val="28"/>
        </w:rPr>
        <w:t>
      Ландман ауылы халқының малын жаю үшін табын ұйымдастырылған – Ландман ауылынан солтүстік- шығысына қарай, суат- Черкашин бұлағы.</w:t>
      </w:r>
    </w:p>
    <w:bookmarkEnd w:id="56"/>
    <w:bookmarkStart w:name="z61" w:id="57"/>
    <w:p>
      <w:pPr>
        <w:spacing w:after="0"/>
        <w:ind w:left="0"/>
        <w:jc w:val="both"/>
      </w:pPr>
      <w:r>
        <w:rPr>
          <w:rFonts w:ascii="Times New Roman"/>
          <w:b w:val="false"/>
          <w:i w:val="false"/>
          <w:color w:val="000000"/>
          <w:sz w:val="28"/>
        </w:rPr>
        <w:t>
      Алтай ауданының Малеевск ауылдық округінің жауапкершілігі шектеулі серіктестіктеріндегі (бұдан әрі- ЖШС), шаруа және фермер қожалықтарындағы мал басы: ірі қара мал 339 басты, ұсақ қара мал 7 басты, жылқылар 112 басты құрайды.</w:t>
      </w:r>
    </w:p>
    <w:bookmarkEnd w:id="57"/>
    <w:bookmarkStart w:name="z62" w:id="58"/>
    <w:p>
      <w:pPr>
        <w:spacing w:after="0"/>
        <w:ind w:left="0"/>
        <w:jc w:val="both"/>
      </w:pPr>
      <w:r>
        <w:rPr>
          <w:rFonts w:ascii="Times New Roman"/>
          <w:b w:val="false"/>
          <w:i w:val="false"/>
          <w:color w:val="000000"/>
          <w:sz w:val="28"/>
        </w:rPr>
        <w:t>
      ЖШС, шаруа және фермер шаруашылықтарындағы жайылымдар ауданы 30415 гектар құрайды (</w:t>
      </w:r>
      <w:r>
        <w:rPr>
          <w:rFonts w:ascii="Times New Roman"/>
          <w:b w:val="false"/>
          <w:i w:val="false"/>
          <w:color w:val="000000"/>
          <w:sz w:val="28"/>
        </w:rPr>
        <w:t>№ 4 кесте</w:t>
      </w:r>
      <w:r>
        <w:rPr>
          <w:rFonts w:ascii="Times New Roman"/>
          <w:b w:val="false"/>
          <w:i w:val="false"/>
          <w:color w:val="000000"/>
          <w:sz w:val="28"/>
        </w:rPr>
        <w:t xml:space="preserve">). </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59"/>
          <w:p>
            <w:pPr>
              <w:spacing w:after="20"/>
              <w:ind w:left="20"/>
              <w:jc w:val="both"/>
            </w:pPr>
            <w:r>
              <w:rPr>
                <w:rFonts w:ascii="Times New Roman"/>
                <w:b w:val="false"/>
                <w:i w:val="false"/>
                <w:color w:val="000000"/>
                <w:sz w:val="20"/>
              </w:rPr>
              <w:t>
№ 4 кесте</w:t>
            </w:r>
          </w:p>
          <w:bookmarkEnd w:id="59"/>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пайдаланушылар</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 бойынша малдың бары, (бас)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1 басқа қажетті нормасы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 қажеттілігі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қара мал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 маралдар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қара мал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 маралдар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қара мал</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 маралдар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(га)</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"Марал-Сервис" ЖШС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"Зыбер" ЖШС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"Крестьянка" ЖШС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"Лариха" ЖШС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"Пант" шаруа қожалығы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"Романенко В.В." шаруа қожалығы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"Плужников А.А." шаруа қожалығы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"Богатырь" шаруа қожалығы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"Маусумбаев К.К." шаруа қожалығы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"Святлячок" жай серіктестігі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"Алау" шаруа қожалығы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"Лад" жай серіктестік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"Данияр" жай серіктестігі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"Бөжек Қастер" шаруа қожалығы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"Каирканов Е.М." шаруа қожалығы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"Людмила" шаруа қожалығы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"Блинов И.Б" шаруа қожалығы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3260</w:t>
            </w:r>
          </w:p>
        </w:tc>
      </w:tr>
    </w:tbl>
    <w:bookmarkStart w:name="z63" w:id="60"/>
    <w:p>
      <w:pPr>
        <w:spacing w:after="0"/>
        <w:ind w:left="0"/>
        <w:jc w:val="both"/>
      </w:pPr>
      <w:r>
        <w:rPr>
          <w:rFonts w:ascii="Times New Roman"/>
          <w:b w:val="false"/>
          <w:i w:val="false"/>
          <w:color w:val="000000"/>
          <w:sz w:val="28"/>
        </w:rPr>
        <w:t>
      "Лариха" ЖШС 182 га мөлшеріндегі жайылымдық алқаптардағы қалыптасқан қажеттілікті Ю.О.Снегиреваға, "Плужников А.А.", "Блинов И.Б." шаруа қожалықтарына берілген жерлерден 382 га мөлшерінде Быково ауылының жерлерін толықтыру қажет, "Алау" шаруа қожалығына 172 га мөлшеріндегі жайылымдық алқаптардағы қажеттілікті Богатырево ауылының жерлерінен жайылымдық алқаптарының мөлшері 172 га қажеттілікті Богатырево ауылының жерлерінен, "Бөжек Қастер" шаруа қожалығына қажетті 88 га мөлшеріндегі жайылымдық алқаптарды босалқы жерлерден, "Людмила" шаруа қожалығына қажетті 988 га мөлшеріндегі жайылымдық алқаптарды Л.В.Коротковаға берілген жерлерден және босалқы жерлерден толықтыру қажет.</w:t>
      </w:r>
    </w:p>
    <w:bookmarkEnd w:id="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Алтай ауданының </w:t>
            </w:r>
            <w:r>
              <w:br/>
            </w:r>
            <w:r>
              <w:rPr>
                <w:rFonts w:ascii="Times New Roman"/>
                <w:b w:val="false"/>
                <w:i w:val="false"/>
                <w:color w:val="000000"/>
                <w:sz w:val="20"/>
              </w:rPr>
              <w:t xml:space="preserve">Малеевск ауылдық </w:t>
            </w:r>
            <w:r>
              <w:br/>
            </w:r>
            <w:r>
              <w:rPr>
                <w:rFonts w:ascii="Times New Roman"/>
                <w:b w:val="false"/>
                <w:i w:val="false"/>
                <w:color w:val="000000"/>
                <w:sz w:val="20"/>
              </w:rPr>
              <w:t xml:space="preserve">округінде жайылымдарды </w:t>
            </w:r>
            <w:r>
              <w:br/>
            </w:r>
            <w:r>
              <w:rPr>
                <w:rFonts w:ascii="Times New Roman"/>
                <w:b w:val="false"/>
                <w:i w:val="false"/>
                <w:color w:val="000000"/>
                <w:sz w:val="20"/>
              </w:rPr>
              <w:t xml:space="preserve">басқару және оларды пайдалану </w:t>
            </w:r>
            <w:r>
              <w:br/>
            </w:r>
            <w:r>
              <w:rPr>
                <w:rFonts w:ascii="Times New Roman"/>
                <w:b w:val="false"/>
                <w:i w:val="false"/>
                <w:color w:val="000000"/>
                <w:sz w:val="20"/>
              </w:rPr>
              <w:t xml:space="preserve">бойынша 2022-2023 жылдарға </w:t>
            </w:r>
            <w:r>
              <w:br/>
            </w:r>
            <w:r>
              <w:rPr>
                <w:rFonts w:ascii="Times New Roman"/>
                <w:b w:val="false"/>
                <w:i w:val="false"/>
                <w:color w:val="000000"/>
                <w:sz w:val="20"/>
              </w:rPr>
              <w:t>арналған жоспарына 1- қосымша</w:t>
            </w:r>
          </w:p>
        </w:tc>
      </w:tr>
    </w:tbl>
    <w:bookmarkStart w:name="z65" w:id="61"/>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Алтай ауданының Малеевск ауылдық округінің аумағында жайылымдардың орналасу схемасы (картасы)</w:t>
      </w:r>
    </w:p>
    <w:bookmarkEnd w:id="61"/>
    <w:bookmarkStart w:name="z66" w:id="62"/>
    <w:p>
      <w:pPr>
        <w:spacing w:after="0"/>
        <w:ind w:left="0"/>
        <w:jc w:val="both"/>
      </w:pPr>
      <w:r>
        <w:rPr>
          <w:rFonts w:ascii="Times New Roman"/>
          <w:b w:val="false"/>
          <w:i w:val="false"/>
          <w:color w:val="000000"/>
          <w:sz w:val="28"/>
        </w:rPr>
        <w:t xml:space="preserve">
      </w:t>
      </w:r>
    </w:p>
    <w:bookmarkEnd w:id="62"/>
    <w:p>
      <w:pPr>
        <w:spacing w:after="0"/>
        <w:ind w:left="0"/>
        <w:jc w:val="both"/>
      </w:pPr>
      <w:r>
        <w:drawing>
          <wp:inline distT="0" distB="0" distL="0" distR="0">
            <wp:extent cx="7404100" cy="614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404100" cy="614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7" w:id="63"/>
    <w:p>
      <w:pPr>
        <w:spacing w:after="0"/>
        <w:ind w:left="0"/>
        <w:jc w:val="left"/>
      </w:pPr>
      <w:r>
        <w:rPr>
          <w:rFonts w:ascii="Times New Roman"/>
          <w:b/>
          <w:i w:val="false"/>
          <w:color w:val="000000"/>
        </w:rPr>
        <w:t xml:space="preserve"> Шарты белгілері:</w:t>
      </w:r>
    </w:p>
    <w:bookmarkEnd w:id="63"/>
    <w:bookmarkStart w:name="z68" w:id="64"/>
    <w:p>
      <w:pPr>
        <w:spacing w:after="0"/>
        <w:ind w:left="0"/>
        <w:jc w:val="both"/>
      </w:pPr>
      <w:r>
        <w:rPr>
          <w:rFonts w:ascii="Times New Roman"/>
          <w:b w:val="false"/>
          <w:i w:val="false"/>
          <w:color w:val="000000"/>
          <w:sz w:val="28"/>
        </w:rPr>
        <w:t xml:space="preserve">
      </w:t>
      </w:r>
    </w:p>
    <w:bookmarkEnd w:id="64"/>
    <w:p>
      <w:pPr>
        <w:spacing w:after="0"/>
        <w:ind w:left="0"/>
        <w:jc w:val="both"/>
      </w:pPr>
      <w:r>
        <w:drawing>
          <wp:inline distT="0" distB="0" distL="0" distR="0">
            <wp:extent cx="7772400" cy="186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772400" cy="186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Алтай ауданының </w:t>
            </w:r>
            <w:r>
              <w:br/>
            </w:r>
            <w:r>
              <w:rPr>
                <w:rFonts w:ascii="Times New Roman"/>
                <w:b w:val="false"/>
                <w:i w:val="false"/>
                <w:color w:val="000000"/>
                <w:sz w:val="20"/>
              </w:rPr>
              <w:t xml:space="preserve">Малеевск ауылдық </w:t>
            </w:r>
            <w:r>
              <w:br/>
            </w:r>
            <w:r>
              <w:rPr>
                <w:rFonts w:ascii="Times New Roman"/>
                <w:b w:val="false"/>
                <w:i w:val="false"/>
                <w:color w:val="000000"/>
                <w:sz w:val="20"/>
              </w:rPr>
              <w:t xml:space="preserve">округінде жайылымдарды </w:t>
            </w:r>
            <w:r>
              <w:br/>
            </w:r>
            <w:r>
              <w:rPr>
                <w:rFonts w:ascii="Times New Roman"/>
                <w:b w:val="false"/>
                <w:i w:val="false"/>
                <w:color w:val="000000"/>
                <w:sz w:val="20"/>
              </w:rPr>
              <w:t xml:space="preserve">басқару және оларды пайдалану </w:t>
            </w:r>
            <w:r>
              <w:br/>
            </w:r>
            <w:r>
              <w:rPr>
                <w:rFonts w:ascii="Times New Roman"/>
                <w:b w:val="false"/>
                <w:i w:val="false"/>
                <w:color w:val="000000"/>
                <w:sz w:val="20"/>
              </w:rPr>
              <w:t xml:space="preserve">бойынша 2022-2023 жылдарға </w:t>
            </w:r>
            <w:r>
              <w:br/>
            </w:r>
            <w:r>
              <w:rPr>
                <w:rFonts w:ascii="Times New Roman"/>
                <w:b w:val="false"/>
                <w:i w:val="false"/>
                <w:color w:val="000000"/>
                <w:sz w:val="20"/>
              </w:rPr>
              <w:t>арналған жоспарына 2- қосымша</w:t>
            </w:r>
          </w:p>
        </w:tc>
      </w:tr>
    </w:tbl>
    <w:bookmarkStart w:name="z70" w:id="65"/>
    <w:p>
      <w:pPr>
        <w:spacing w:after="0"/>
        <w:ind w:left="0"/>
        <w:jc w:val="left"/>
      </w:pPr>
      <w:r>
        <w:rPr>
          <w:rFonts w:ascii="Times New Roman"/>
          <w:b/>
          <w:i w:val="false"/>
          <w:color w:val="000000"/>
        </w:rPr>
        <w:t xml:space="preserve"> Жайылым айналымдарының қолайлы схемалары</w:t>
      </w:r>
    </w:p>
    <w:bookmarkEnd w:id="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табын үшін төрт танапты жайылым айналымының схемасы (табындар)</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(К-Ж-К)</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(К-Ж-К) көктем- жаз- күз</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Алтай ауданының </w:t>
            </w:r>
            <w:r>
              <w:br/>
            </w:r>
            <w:r>
              <w:rPr>
                <w:rFonts w:ascii="Times New Roman"/>
                <w:b w:val="false"/>
                <w:i w:val="false"/>
                <w:color w:val="000000"/>
                <w:sz w:val="20"/>
              </w:rPr>
              <w:t xml:space="preserve">Малеевск ауылдық </w:t>
            </w:r>
            <w:r>
              <w:br/>
            </w:r>
            <w:r>
              <w:rPr>
                <w:rFonts w:ascii="Times New Roman"/>
                <w:b w:val="false"/>
                <w:i w:val="false"/>
                <w:color w:val="000000"/>
                <w:sz w:val="20"/>
              </w:rPr>
              <w:t xml:space="preserve">округінде жайылымдарды </w:t>
            </w:r>
            <w:r>
              <w:br/>
            </w:r>
            <w:r>
              <w:rPr>
                <w:rFonts w:ascii="Times New Roman"/>
                <w:b w:val="false"/>
                <w:i w:val="false"/>
                <w:color w:val="000000"/>
                <w:sz w:val="20"/>
              </w:rPr>
              <w:t xml:space="preserve">басқару және оларды пайдалану </w:t>
            </w:r>
            <w:r>
              <w:br/>
            </w:r>
            <w:r>
              <w:rPr>
                <w:rFonts w:ascii="Times New Roman"/>
                <w:b w:val="false"/>
                <w:i w:val="false"/>
                <w:color w:val="000000"/>
                <w:sz w:val="20"/>
              </w:rPr>
              <w:t xml:space="preserve">бойынша 2022-2023 жылдарға </w:t>
            </w:r>
            <w:r>
              <w:br/>
            </w:r>
            <w:r>
              <w:rPr>
                <w:rFonts w:ascii="Times New Roman"/>
                <w:b w:val="false"/>
                <w:i w:val="false"/>
                <w:color w:val="000000"/>
                <w:sz w:val="20"/>
              </w:rPr>
              <w:t>арналған жоспарына 3- қосымша</w:t>
            </w:r>
          </w:p>
        </w:tc>
      </w:tr>
    </w:tbl>
    <w:bookmarkStart w:name="z72" w:id="66"/>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 белгіленген карта</w:t>
      </w:r>
    </w:p>
    <w:bookmarkEnd w:id="66"/>
    <w:bookmarkStart w:name="z73" w:id="67"/>
    <w:p>
      <w:pPr>
        <w:spacing w:after="0"/>
        <w:ind w:left="0"/>
        <w:jc w:val="both"/>
      </w:pPr>
      <w:r>
        <w:rPr>
          <w:rFonts w:ascii="Times New Roman"/>
          <w:b w:val="false"/>
          <w:i w:val="false"/>
          <w:color w:val="000000"/>
          <w:sz w:val="28"/>
        </w:rPr>
        <w:t xml:space="preserve">
      </w:t>
      </w:r>
    </w:p>
    <w:bookmarkEnd w:id="67"/>
    <w:p>
      <w:pPr>
        <w:spacing w:after="0"/>
        <w:ind w:left="0"/>
        <w:jc w:val="both"/>
      </w:pPr>
      <w:r>
        <w:drawing>
          <wp:inline distT="0" distB="0" distL="0" distR="0">
            <wp:extent cx="7810500" cy="635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635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4" w:id="68"/>
    <w:p>
      <w:pPr>
        <w:spacing w:after="0"/>
        <w:ind w:left="0"/>
        <w:jc w:val="left"/>
      </w:pPr>
      <w:r>
        <w:rPr>
          <w:rFonts w:ascii="Times New Roman"/>
          <w:b/>
          <w:i w:val="false"/>
          <w:color w:val="000000"/>
        </w:rPr>
        <w:t xml:space="preserve"> Шартты белгілері:</w:t>
      </w:r>
    </w:p>
    <w:bookmarkEnd w:id="68"/>
    <w:bookmarkStart w:name="z75" w:id="69"/>
    <w:p>
      <w:pPr>
        <w:spacing w:after="0"/>
        <w:ind w:left="0"/>
        <w:jc w:val="both"/>
      </w:pPr>
      <w:r>
        <w:rPr>
          <w:rFonts w:ascii="Times New Roman"/>
          <w:b w:val="false"/>
          <w:i w:val="false"/>
          <w:color w:val="000000"/>
          <w:sz w:val="28"/>
        </w:rPr>
        <w:t xml:space="preserve">
      </w:t>
      </w:r>
    </w:p>
    <w:bookmarkEnd w:id="69"/>
    <w:p>
      <w:pPr>
        <w:spacing w:after="0"/>
        <w:ind w:left="0"/>
        <w:jc w:val="both"/>
      </w:pPr>
      <w:r>
        <w:drawing>
          <wp:inline distT="0" distB="0" distL="0" distR="0">
            <wp:extent cx="7810500" cy="200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200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Алтай ауданының </w:t>
            </w:r>
            <w:r>
              <w:br/>
            </w:r>
            <w:r>
              <w:rPr>
                <w:rFonts w:ascii="Times New Roman"/>
                <w:b w:val="false"/>
                <w:i w:val="false"/>
                <w:color w:val="000000"/>
                <w:sz w:val="20"/>
              </w:rPr>
              <w:t xml:space="preserve">Малеевск ауылдық </w:t>
            </w:r>
            <w:r>
              <w:br/>
            </w:r>
            <w:r>
              <w:rPr>
                <w:rFonts w:ascii="Times New Roman"/>
                <w:b w:val="false"/>
                <w:i w:val="false"/>
                <w:color w:val="000000"/>
                <w:sz w:val="20"/>
              </w:rPr>
              <w:t xml:space="preserve">округінде жайылымдарды </w:t>
            </w:r>
            <w:r>
              <w:br/>
            </w:r>
            <w:r>
              <w:rPr>
                <w:rFonts w:ascii="Times New Roman"/>
                <w:b w:val="false"/>
                <w:i w:val="false"/>
                <w:color w:val="000000"/>
                <w:sz w:val="20"/>
              </w:rPr>
              <w:t xml:space="preserve">басқару және оларды пайдалану </w:t>
            </w:r>
            <w:r>
              <w:br/>
            </w:r>
            <w:r>
              <w:rPr>
                <w:rFonts w:ascii="Times New Roman"/>
                <w:b w:val="false"/>
                <w:i w:val="false"/>
                <w:color w:val="000000"/>
                <w:sz w:val="20"/>
              </w:rPr>
              <w:t xml:space="preserve">бойынша 2022-2023 жылдарға </w:t>
            </w:r>
            <w:r>
              <w:br/>
            </w:r>
            <w:r>
              <w:rPr>
                <w:rFonts w:ascii="Times New Roman"/>
                <w:b w:val="false"/>
                <w:i w:val="false"/>
                <w:color w:val="000000"/>
                <w:sz w:val="20"/>
              </w:rPr>
              <w:t>арналған жоспарына 4- қосымша</w:t>
            </w:r>
          </w:p>
        </w:tc>
      </w:tr>
    </w:tbl>
    <w:bookmarkStart w:name="z77" w:id="70"/>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схемасы</w:t>
      </w:r>
    </w:p>
    <w:bookmarkEnd w:id="70"/>
    <w:bookmarkStart w:name="z78" w:id="71"/>
    <w:p>
      <w:pPr>
        <w:spacing w:after="0"/>
        <w:ind w:left="0"/>
        <w:jc w:val="both"/>
      </w:pPr>
      <w:r>
        <w:rPr>
          <w:rFonts w:ascii="Times New Roman"/>
          <w:b w:val="false"/>
          <w:i w:val="false"/>
          <w:color w:val="000000"/>
          <w:sz w:val="28"/>
        </w:rPr>
        <w:t xml:space="preserve">
      </w:t>
      </w:r>
    </w:p>
    <w:bookmarkEnd w:id="71"/>
    <w:p>
      <w:pPr>
        <w:spacing w:after="0"/>
        <w:ind w:left="0"/>
        <w:jc w:val="both"/>
      </w:pPr>
      <w:r>
        <w:drawing>
          <wp:inline distT="0" distB="0" distL="0" distR="0">
            <wp:extent cx="7556500" cy="617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556500" cy="617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79" w:id="72"/>
    <w:p>
      <w:pPr>
        <w:spacing w:after="0"/>
        <w:ind w:left="0"/>
        <w:jc w:val="left"/>
      </w:pPr>
      <w:r>
        <w:rPr>
          <w:rFonts w:ascii="Times New Roman"/>
          <w:b/>
          <w:i w:val="false"/>
          <w:color w:val="000000"/>
        </w:rPr>
        <w:t xml:space="preserve"> Шартты белгілері</w:t>
      </w:r>
    </w:p>
    <w:bookmarkEnd w:id="72"/>
    <w:bookmarkStart w:name="z80" w:id="73"/>
    <w:p>
      <w:pPr>
        <w:spacing w:after="0"/>
        <w:ind w:left="0"/>
        <w:jc w:val="both"/>
      </w:pPr>
      <w:r>
        <w:rPr>
          <w:rFonts w:ascii="Times New Roman"/>
          <w:b w:val="false"/>
          <w:i w:val="false"/>
          <w:color w:val="000000"/>
          <w:sz w:val="28"/>
        </w:rPr>
        <w:t xml:space="preserve">
      </w:t>
      </w:r>
    </w:p>
    <w:bookmarkEnd w:id="73"/>
    <w:p>
      <w:pPr>
        <w:spacing w:after="0"/>
        <w:ind w:left="0"/>
        <w:jc w:val="both"/>
      </w:pPr>
      <w:r>
        <w:drawing>
          <wp:inline distT="0" distB="0" distL="0" distR="0">
            <wp:extent cx="7810500" cy="129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129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Алтай ауданының </w:t>
            </w:r>
            <w:r>
              <w:br/>
            </w:r>
            <w:r>
              <w:rPr>
                <w:rFonts w:ascii="Times New Roman"/>
                <w:b w:val="false"/>
                <w:i w:val="false"/>
                <w:color w:val="000000"/>
                <w:sz w:val="20"/>
              </w:rPr>
              <w:t xml:space="preserve">Малеевск ауылдық </w:t>
            </w:r>
            <w:r>
              <w:br/>
            </w:r>
            <w:r>
              <w:rPr>
                <w:rFonts w:ascii="Times New Roman"/>
                <w:b w:val="false"/>
                <w:i w:val="false"/>
                <w:color w:val="000000"/>
                <w:sz w:val="20"/>
              </w:rPr>
              <w:t xml:space="preserve">округінде жайылымдарды </w:t>
            </w:r>
            <w:r>
              <w:br/>
            </w:r>
            <w:r>
              <w:rPr>
                <w:rFonts w:ascii="Times New Roman"/>
                <w:b w:val="false"/>
                <w:i w:val="false"/>
                <w:color w:val="000000"/>
                <w:sz w:val="20"/>
              </w:rPr>
              <w:t xml:space="preserve">басқару және оларды пайдалану </w:t>
            </w:r>
            <w:r>
              <w:br/>
            </w:r>
            <w:r>
              <w:rPr>
                <w:rFonts w:ascii="Times New Roman"/>
                <w:b w:val="false"/>
                <w:i w:val="false"/>
                <w:color w:val="000000"/>
                <w:sz w:val="20"/>
              </w:rPr>
              <w:t xml:space="preserve">бойынша 2022-2023 жылдарға </w:t>
            </w:r>
            <w:r>
              <w:br/>
            </w:r>
            <w:r>
              <w:rPr>
                <w:rFonts w:ascii="Times New Roman"/>
                <w:b w:val="false"/>
                <w:i w:val="false"/>
                <w:color w:val="000000"/>
                <w:sz w:val="20"/>
              </w:rPr>
              <w:t>арналған жоспарына 5 -қосымша</w:t>
            </w:r>
          </w:p>
        </w:tc>
      </w:tr>
    </w:tbl>
    <w:bookmarkStart w:name="z82" w:id="74"/>
    <w:p>
      <w:pPr>
        <w:spacing w:after="0"/>
        <w:ind w:left="0"/>
        <w:jc w:val="left"/>
      </w:pPr>
      <w:r>
        <w:rPr>
          <w:rFonts w:ascii="Times New Roman"/>
          <w:b/>
          <w:i w:val="false"/>
          <w:color w:val="000000"/>
        </w:rPr>
        <w:t xml:space="preserve">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74"/>
    <w:bookmarkStart w:name="z83" w:id="75"/>
    <w:p>
      <w:pPr>
        <w:spacing w:after="0"/>
        <w:ind w:left="0"/>
        <w:jc w:val="both"/>
      </w:pPr>
      <w:r>
        <w:rPr>
          <w:rFonts w:ascii="Times New Roman"/>
          <w:b w:val="false"/>
          <w:i w:val="false"/>
          <w:color w:val="000000"/>
          <w:sz w:val="28"/>
        </w:rPr>
        <w:t xml:space="preserve">
      </w:t>
      </w:r>
    </w:p>
    <w:bookmarkEnd w:id="75"/>
    <w:p>
      <w:pPr>
        <w:spacing w:after="0"/>
        <w:ind w:left="0"/>
        <w:jc w:val="both"/>
      </w:pPr>
      <w:r>
        <w:drawing>
          <wp:inline distT="0" distB="0" distL="0" distR="0">
            <wp:extent cx="7467600" cy="613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467600" cy="613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84" w:id="76"/>
    <w:p>
      <w:pPr>
        <w:spacing w:after="0"/>
        <w:ind w:left="0"/>
        <w:jc w:val="left"/>
      </w:pPr>
      <w:r>
        <w:rPr>
          <w:rFonts w:ascii="Times New Roman"/>
          <w:b/>
          <w:i w:val="false"/>
          <w:color w:val="000000"/>
        </w:rPr>
        <w:t xml:space="preserve"> Шартты белгілері:</w:t>
      </w:r>
    </w:p>
    <w:bookmarkEnd w:id="76"/>
    <w:bookmarkStart w:name="z85" w:id="77"/>
    <w:p>
      <w:pPr>
        <w:spacing w:after="0"/>
        <w:ind w:left="0"/>
        <w:jc w:val="both"/>
      </w:pPr>
      <w:r>
        <w:rPr>
          <w:rFonts w:ascii="Times New Roman"/>
          <w:b w:val="false"/>
          <w:i w:val="false"/>
          <w:color w:val="000000"/>
          <w:sz w:val="28"/>
        </w:rPr>
        <w:t xml:space="preserve">
      </w:t>
      </w:r>
    </w:p>
    <w:bookmarkEnd w:id="77"/>
    <w:p>
      <w:pPr>
        <w:spacing w:after="0"/>
        <w:ind w:left="0"/>
        <w:jc w:val="both"/>
      </w:pPr>
      <w:r>
        <w:drawing>
          <wp:inline distT="0" distB="0" distL="0" distR="0">
            <wp:extent cx="7810500" cy="137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137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Алтай ауданының </w:t>
            </w:r>
            <w:r>
              <w:br/>
            </w:r>
            <w:r>
              <w:rPr>
                <w:rFonts w:ascii="Times New Roman"/>
                <w:b w:val="false"/>
                <w:i w:val="false"/>
                <w:color w:val="000000"/>
                <w:sz w:val="20"/>
              </w:rPr>
              <w:t xml:space="preserve">Малеевск ауылдық </w:t>
            </w:r>
            <w:r>
              <w:br/>
            </w:r>
            <w:r>
              <w:rPr>
                <w:rFonts w:ascii="Times New Roman"/>
                <w:b w:val="false"/>
                <w:i w:val="false"/>
                <w:color w:val="000000"/>
                <w:sz w:val="20"/>
              </w:rPr>
              <w:t xml:space="preserve">округінде жайылымдарды </w:t>
            </w:r>
            <w:r>
              <w:br/>
            </w:r>
            <w:r>
              <w:rPr>
                <w:rFonts w:ascii="Times New Roman"/>
                <w:b w:val="false"/>
                <w:i w:val="false"/>
                <w:color w:val="000000"/>
                <w:sz w:val="20"/>
              </w:rPr>
              <w:t xml:space="preserve">басқару және оларды пайдалану </w:t>
            </w:r>
            <w:r>
              <w:br/>
            </w:r>
            <w:r>
              <w:rPr>
                <w:rFonts w:ascii="Times New Roman"/>
                <w:b w:val="false"/>
                <w:i w:val="false"/>
                <w:color w:val="000000"/>
                <w:sz w:val="20"/>
              </w:rPr>
              <w:t xml:space="preserve">бойынша 2022-2023 жылдарға </w:t>
            </w:r>
            <w:r>
              <w:br/>
            </w:r>
            <w:r>
              <w:rPr>
                <w:rFonts w:ascii="Times New Roman"/>
                <w:b w:val="false"/>
                <w:i w:val="false"/>
                <w:color w:val="000000"/>
                <w:sz w:val="20"/>
              </w:rPr>
              <w:t>арналған жоспарына 6 -қосымша</w:t>
            </w:r>
          </w:p>
        </w:tc>
      </w:tr>
    </w:tbl>
    <w:bookmarkStart w:name="z87" w:id="78"/>
    <w:p>
      <w:pPr>
        <w:spacing w:after="0"/>
        <w:ind w:left="0"/>
        <w:jc w:val="left"/>
      </w:pPr>
      <w:r>
        <w:rPr>
          <w:rFonts w:ascii="Times New Roman"/>
          <w:b/>
          <w:i w:val="false"/>
          <w:color w:val="000000"/>
        </w:rPr>
        <w:t xml:space="preserve"> Алтай ауданының Малеевск ауылдық округінде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78"/>
    <w:bookmarkStart w:name="z88" w:id="79"/>
    <w:p>
      <w:pPr>
        <w:spacing w:after="0"/>
        <w:ind w:left="0"/>
        <w:jc w:val="both"/>
      </w:pPr>
      <w:r>
        <w:rPr>
          <w:rFonts w:ascii="Times New Roman"/>
          <w:b w:val="false"/>
          <w:i w:val="false"/>
          <w:color w:val="000000"/>
          <w:sz w:val="28"/>
        </w:rPr>
        <w:t xml:space="preserve">
      </w:t>
      </w:r>
    </w:p>
    <w:bookmarkEnd w:id="79"/>
    <w:p>
      <w:pPr>
        <w:spacing w:after="0"/>
        <w:ind w:left="0"/>
        <w:jc w:val="both"/>
      </w:pPr>
      <w:r>
        <w:drawing>
          <wp:inline distT="0" distB="0" distL="0" distR="0">
            <wp:extent cx="7467600" cy="613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467600" cy="613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89" w:id="80"/>
    <w:p>
      <w:pPr>
        <w:spacing w:after="0"/>
        <w:ind w:left="0"/>
        <w:jc w:val="left"/>
      </w:pPr>
      <w:r>
        <w:rPr>
          <w:rFonts w:ascii="Times New Roman"/>
          <w:b/>
          <w:i w:val="false"/>
          <w:color w:val="000000"/>
        </w:rPr>
        <w:t xml:space="preserve"> Шартты белгілері:</w:t>
      </w:r>
    </w:p>
    <w:bookmarkEnd w:id="80"/>
    <w:bookmarkStart w:name="z90" w:id="81"/>
    <w:p>
      <w:pPr>
        <w:spacing w:after="0"/>
        <w:ind w:left="0"/>
        <w:jc w:val="both"/>
      </w:pPr>
      <w:r>
        <w:rPr>
          <w:rFonts w:ascii="Times New Roman"/>
          <w:b w:val="false"/>
          <w:i w:val="false"/>
          <w:color w:val="000000"/>
          <w:sz w:val="28"/>
        </w:rPr>
        <w:t xml:space="preserve">
      </w:t>
      </w:r>
    </w:p>
    <w:bookmarkEnd w:id="81"/>
    <w:p>
      <w:pPr>
        <w:spacing w:after="0"/>
        <w:ind w:left="0"/>
        <w:jc w:val="both"/>
      </w:pPr>
      <w:r>
        <w:drawing>
          <wp:inline distT="0" distB="0" distL="0" distR="0">
            <wp:extent cx="7810500" cy="129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129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Алтай ауданының </w:t>
            </w:r>
            <w:r>
              <w:br/>
            </w:r>
            <w:r>
              <w:rPr>
                <w:rFonts w:ascii="Times New Roman"/>
                <w:b w:val="false"/>
                <w:i w:val="false"/>
                <w:color w:val="000000"/>
                <w:sz w:val="20"/>
              </w:rPr>
              <w:t xml:space="preserve">Малеевск ауылдық </w:t>
            </w:r>
            <w:r>
              <w:br/>
            </w:r>
            <w:r>
              <w:rPr>
                <w:rFonts w:ascii="Times New Roman"/>
                <w:b w:val="false"/>
                <w:i w:val="false"/>
                <w:color w:val="000000"/>
                <w:sz w:val="20"/>
              </w:rPr>
              <w:t xml:space="preserve">округінде жайылымдарды </w:t>
            </w:r>
            <w:r>
              <w:br/>
            </w:r>
            <w:r>
              <w:rPr>
                <w:rFonts w:ascii="Times New Roman"/>
                <w:b w:val="false"/>
                <w:i w:val="false"/>
                <w:color w:val="000000"/>
                <w:sz w:val="20"/>
              </w:rPr>
              <w:t xml:space="preserve">басқару және оларды пайдалану </w:t>
            </w:r>
            <w:r>
              <w:br/>
            </w:r>
            <w:r>
              <w:rPr>
                <w:rFonts w:ascii="Times New Roman"/>
                <w:b w:val="false"/>
                <w:i w:val="false"/>
                <w:color w:val="000000"/>
                <w:sz w:val="20"/>
              </w:rPr>
              <w:t xml:space="preserve">бойынша 2022-2023 жылдарға </w:t>
            </w:r>
            <w:r>
              <w:br/>
            </w:r>
            <w:r>
              <w:rPr>
                <w:rFonts w:ascii="Times New Roman"/>
                <w:b w:val="false"/>
                <w:i w:val="false"/>
                <w:color w:val="000000"/>
                <w:sz w:val="20"/>
              </w:rPr>
              <w:t>арналған жоспарына 7- қосымша</w:t>
            </w:r>
          </w:p>
        </w:tc>
      </w:tr>
    </w:tbl>
    <w:bookmarkStart w:name="z92" w:id="82"/>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графигі</w:t>
      </w:r>
    </w:p>
    <w:bookmarkEnd w:id="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Шалғайдағы жайылымдарға жануарлардың жайылу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Шалғайдағы жайылымдардан жануарларды қайтару мерзімі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Малеевск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сәуір-мамыр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қыркүйек-қазан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Алтай ауданының </w:t>
            </w:r>
            <w:r>
              <w:br/>
            </w:r>
            <w:r>
              <w:rPr>
                <w:rFonts w:ascii="Times New Roman"/>
                <w:b w:val="false"/>
                <w:i w:val="false"/>
                <w:color w:val="000000"/>
                <w:sz w:val="20"/>
              </w:rPr>
              <w:t xml:space="preserve">Малеевск ауылдық </w:t>
            </w:r>
            <w:r>
              <w:br/>
            </w:r>
            <w:r>
              <w:rPr>
                <w:rFonts w:ascii="Times New Roman"/>
                <w:b w:val="false"/>
                <w:i w:val="false"/>
                <w:color w:val="000000"/>
                <w:sz w:val="20"/>
              </w:rPr>
              <w:t xml:space="preserve">округінде жайылымдарды </w:t>
            </w:r>
            <w:r>
              <w:br/>
            </w:r>
            <w:r>
              <w:rPr>
                <w:rFonts w:ascii="Times New Roman"/>
                <w:b w:val="false"/>
                <w:i w:val="false"/>
                <w:color w:val="000000"/>
                <w:sz w:val="20"/>
              </w:rPr>
              <w:t xml:space="preserve">басқару және оларды пайдалану </w:t>
            </w:r>
            <w:r>
              <w:br/>
            </w:r>
            <w:r>
              <w:rPr>
                <w:rFonts w:ascii="Times New Roman"/>
                <w:b w:val="false"/>
                <w:i w:val="false"/>
                <w:color w:val="000000"/>
                <w:sz w:val="20"/>
              </w:rPr>
              <w:t xml:space="preserve">бойынша 2022-2023 жылдарға </w:t>
            </w:r>
            <w:r>
              <w:br/>
            </w:r>
            <w:r>
              <w:rPr>
                <w:rFonts w:ascii="Times New Roman"/>
                <w:b w:val="false"/>
                <w:i w:val="false"/>
                <w:color w:val="000000"/>
                <w:sz w:val="20"/>
              </w:rPr>
              <w:t xml:space="preserve">арналған жоспарына </w:t>
            </w:r>
            <w:r>
              <w:br/>
            </w:r>
            <w:r>
              <w:rPr>
                <w:rFonts w:ascii="Times New Roman"/>
                <w:b w:val="false"/>
                <w:i w:val="false"/>
                <w:color w:val="000000"/>
                <w:sz w:val="20"/>
              </w:rPr>
              <w:t>7-1- қосымша</w:t>
            </w:r>
          </w:p>
        </w:tc>
      </w:tr>
    </w:tbl>
    <w:bookmarkStart w:name="z94" w:id="83"/>
    <w:p>
      <w:pPr>
        <w:spacing w:after="0"/>
        <w:ind w:left="0"/>
        <w:jc w:val="left"/>
      </w:pPr>
      <w:r>
        <w:rPr>
          <w:rFonts w:ascii="Times New Roman"/>
          <w:b/>
          <w:i w:val="false"/>
          <w:color w:val="000000"/>
        </w:rPr>
        <w:t xml:space="preserve"> Жергілікті жағдайлар мен ерекшеліктерге қарай жеке ауладағы ауыл шаруашылығы жануарларын жаюға халық мұқтажын қанағаттандыру үшін қажетті жайылымдардың сыртқы мен ішкі шекаралары және алаңдары белгіленген картасы</w:t>
      </w:r>
    </w:p>
    <w:bookmarkEnd w:id="83"/>
    <w:bookmarkStart w:name="z95" w:id="84"/>
    <w:p>
      <w:pPr>
        <w:spacing w:after="0"/>
        <w:ind w:left="0"/>
        <w:jc w:val="both"/>
      </w:pPr>
      <w:r>
        <w:rPr>
          <w:rFonts w:ascii="Times New Roman"/>
          <w:b w:val="false"/>
          <w:i w:val="false"/>
          <w:color w:val="000000"/>
          <w:sz w:val="28"/>
        </w:rPr>
        <w:t xml:space="preserve">
      </w:t>
      </w:r>
    </w:p>
    <w:bookmarkEnd w:id="84"/>
    <w:p>
      <w:pPr>
        <w:spacing w:after="0"/>
        <w:ind w:left="0"/>
        <w:jc w:val="both"/>
      </w:pPr>
      <w:r>
        <w:drawing>
          <wp:inline distT="0" distB="0" distL="0" distR="0">
            <wp:extent cx="7327900" cy="622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327900" cy="622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6" w:id="85"/>
    <w:p>
      <w:pPr>
        <w:spacing w:after="0"/>
        <w:ind w:left="0"/>
        <w:jc w:val="left"/>
      </w:pPr>
      <w:r>
        <w:rPr>
          <w:rFonts w:ascii="Times New Roman"/>
          <w:b/>
          <w:i w:val="false"/>
          <w:color w:val="000000"/>
        </w:rPr>
        <w:t xml:space="preserve"> Шарты белгілері:</w:t>
      </w:r>
    </w:p>
    <w:bookmarkEnd w:id="85"/>
    <w:bookmarkStart w:name="z97" w:id="86"/>
    <w:p>
      <w:pPr>
        <w:spacing w:after="0"/>
        <w:ind w:left="0"/>
        <w:jc w:val="both"/>
      </w:pPr>
      <w:r>
        <w:rPr>
          <w:rFonts w:ascii="Times New Roman"/>
          <w:b w:val="false"/>
          <w:i w:val="false"/>
          <w:color w:val="000000"/>
          <w:sz w:val="28"/>
        </w:rPr>
        <w:t xml:space="preserve">
      </w:t>
      </w:r>
    </w:p>
    <w:bookmarkEnd w:id="86"/>
    <w:p>
      <w:pPr>
        <w:spacing w:after="0"/>
        <w:ind w:left="0"/>
        <w:jc w:val="both"/>
      </w:pPr>
      <w:r>
        <w:drawing>
          <wp:inline distT="0" distB="0" distL="0" distR="0">
            <wp:extent cx="7645400" cy="189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645400" cy="189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