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9c4e2" w14:textId="cb9c4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ауданының мәслихатының 2020 жылғы 25 желтоқсандағы № 77/9-VI "2021-2023 жылдарға арналған Полянское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2021 жылғы 26 тамыздағы № 6/13-VII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ауданының мәслихаты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Алтай ауданының мәслихатының "2021-2023 жылдарға арналған Полянское ауылдық округінің бюджеті туралы" 2020 жылғы 25 желтоқсандағы № 77/9-VІ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8077 болып тіркелген)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1 -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Полянское ауылдық округінің бюджеті тиісінше 1, 2 және 3 - қосымшаларға сәйкес, оның ішінде 2021 жылға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18141,0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4216,0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–10,0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13915,0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20467,5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-2326,5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2326,5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2326,5 мың теңге.";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26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6/13- VIІ шешіміне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77/9-VI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Полянское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29"/>
        <w:gridCol w:w="1017"/>
        <w:gridCol w:w="525"/>
        <w:gridCol w:w="1543"/>
        <w:gridCol w:w="3988"/>
        <w:gridCol w:w="296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20467,5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15014,1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15014,1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15014,1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15014,1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-2326,5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