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8dbc" w14:textId="80b8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Қарасу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9/130-VII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Қарасу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9/130-VII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Қарасу ауылдық округінде 2021-2022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Жарма ауданы Қарасу ауылдық округінде 2021-2022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Қарасу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Қарасу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Округте барлығы 10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8" w:id="20"/>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173 078,9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13 649,6</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31 198,2</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10 020,6</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21 537,6</w:t>
            </w:r>
          </w:p>
        </w:tc>
      </w:tr>
    </w:tbl>
    <w:bookmarkStart w:name="z45" w:id="28"/>
    <w:p>
      <w:pPr>
        <w:spacing w:after="0"/>
        <w:ind w:left="0"/>
        <w:jc w:val="both"/>
      </w:pPr>
      <w:r>
        <w:rPr>
          <w:rFonts w:ascii="Times New Roman"/>
          <w:b w:val="false"/>
          <w:i w:val="false"/>
          <w:color w:val="000000"/>
          <w:sz w:val="28"/>
        </w:rPr>
        <w:t>
      Округ аумағында жайылымдардың артықшылығы 21 537,6 гектарды құрайды. Жергілікті халықтың ауыл шаруашылығы жануарларын ұстау үшін жайылымдарға қажеттілік жоқ.</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Қарасу ауылдық округінде </w:t>
            </w:r>
            <w:r>
              <w:br/>
            </w:r>
            <w:r>
              <w:rPr>
                <w:rFonts w:ascii="Times New Roman"/>
                <w:b w:val="false"/>
                <w:i w:val="false"/>
                <w:color w:val="000000"/>
                <w:sz w:val="20"/>
              </w:rPr>
              <w:t xml:space="preserve">2021-2022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Қарасу ауылдық округі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Қарасу ауылдық округінде </w:t>
            </w:r>
            <w:r>
              <w:br/>
            </w:r>
            <w:r>
              <w:rPr>
                <w:rFonts w:ascii="Times New Roman"/>
                <w:b w:val="false"/>
                <w:i w:val="false"/>
                <w:color w:val="000000"/>
                <w:sz w:val="20"/>
              </w:rPr>
              <w:t xml:space="preserve">2021-2022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2 қосымша</w:t>
            </w:r>
          </w:p>
        </w:tc>
      </w:tr>
    </w:tbl>
    <w:bookmarkStart w:name="z53" w:id="34"/>
    <w:p>
      <w:pPr>
        <w:spacing w:after="0"/>
        <w:ind w:left="0"/>
        <w:jc w:val="left"/>
      </w:pPr>
      <w:r>
        <w:rPr>
          <w:rFonts w:ascii="Times New Roman"/>
          <w:b/>
          <w:i w:val="false"/>
          <w:color w:val="000000"/>
        </w:rPr>
        <w:t xml:space="preserve"> Жарма ауданы Қарасу ауылдық округінің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Қарасу ауылдық округінде </w:t>
            </w:r>
            <w:r>
              <w:br/>
            </w:r>
            <w:r>
              <w:rPr>
                <w:rFonts w:ascii="Times New Roman"/>
                <w:b w:val="false"/>
                <w:i w:val="false"/>
                <w:color w:val="000000"/>
                <w:sz w:val="20"/>
              </w:rPr>
              <w:t xml:space="preserve">2021-2022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3 қосымша</w:t>
            </w:r>
          </w:p>
        </w:tc>
      </w:tr>
    </w:tbl>
    <w:bookmarkStart w:name="z58" w:id="38"/>
    <w:p>
      <w:pPr>
        <w:spacing w:after="0"/>
        <w:ind w:left="0"/>
        <w:jc w:val="left"/>
      </w:pPr>
      <w:r>
        <w:rPr>
          <w:rFonts w:ascii="Times New Roman"/>
          <w:b/>
          <w:i w:val="false"/>
          <w:color w:val="000000"/>
        </w:rPr>
        <w:t xml:space="preserve"> Жарма ауданы Қарасу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Қарасу ауылдық округінде </w:t>
            </w:r>
            <w:r>
              <w:br/>
            </w:r>
            <w:r>
              <w:rPr>
                <w:rFonts w:ascii="Times New Roman"/>
                <w:b w:val="false"/>
                <w:i w:val="false"/>
                <w:color w:val="000000"/>
                <w:sz w:val="20"/>
              </w:rPr>
              <w:t xml:space="preserve">2021-2022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4 қосымша</w:t>
            </w:r>
          </w:p>
        </w:tc>
      </w:tr>
    </w:tbl>
    <w:bookmarkStart w:name="z63" w:id="42"/>
    <w:p>
      <w:pPr>
        <w:spacing w:after="0"/>
        <w:ind w:left="0"/>
        <w:jc w:val="left"/>
      </w:pPr>
      <w:r>
        <w:rPr>
          <w:rFonts w:ascii="Times New Roman"/>
          <w:b/>
          <w:i w:val="false"/>
          <w:color w:val="000000"/>
        </w:rPr>
        <w:t xml:space="preserve"> Жарма ауданы Қарасу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Қарасу ауылдық округінде </w:t>
            </w:r>
            <w:r>
              <w:br/>
            </w:r>
            <w:r>
              <w:rPr>
                <w:rFonts w:ascii="Times New Roman"/>
                <w:b w:val="false"/>
                <w:i w:val="false"/>
                <w:color w:val="000000"/>
                <w:sz w:val="20"/>
              </w:rPr>
              <w:t xml:space="preserve">2021-2022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5 қосымша</w:t>
            </w:r>
          </w:p>
        </w:tc>
      </w:tr>
    </w:tbl>
    <w:bookmarkStart w:name="z68" w:id="46"/>
    <w:p>
      <w:pPr>
        <w:spacing w:after="0"/>
        <w:ind w:left="0"/>
        <w:jc w:val="left"/>
      </w:pPr>
      <w:r>
        <w:rPr>
          <w:rFonts w:ascii="Times New Roman"/>
          <w:b/>
          <w:i w:val="false"/>
          <w:color w:val="000000"/>
        </w:rPr>
        <w:t xml:space="preserve"> Жарма ауданы Қарасу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Қарасу ауылдық округінде </w:t>
            </w:r>
            <w:r>
              <w:br/>
            </w:r>
            <w:r>
              <w:rPr>
                <w:rFonts w:ascii="Times New Roman"/>
                <w:b w:val="false"/>
                <w:i w:val="false"/>
                <w:color w:val="000000"/>
                <w:sz w:val="20"/>
              </w:rPr>
              <w:t xml:space="preserve">2021-2022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6 қосымша</w:t>
            </w:r>
          </w:p>
        </w:tc>
      </w:tr>
    </w:tbl>
    <w:bookmarkStart w:name="z73" w:id="50"/>
    <w:p>
      <w:pPr>
        <w:spacing w:after="0"/>
        <w:ind w:left="0"/>
        <w:jc w:val="left"/>
      </w:pPr>
      <w:r>
        <w:rPr>
          <w:rFonts w:ascii="Times New Roman"/>
          <w:b/>
          <w:i w:val="false"/>
          <w:color w:val="000000"/>
        </w:rPr>
        <w:t xml:space="preserve"> Жарма ауданы Қарасу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Қарасу ауылдық округінде </w:t>
            </w:r>
            <w:r>
              <w:br/>
            </w:r>
            <w:r>
              <w:rPr>
                <w:rFonts w:ascii="Times New Roman"/>
                <w:b w:val="false"/>
                <w:i w:val="false"/>
                <w:color w:val="000000"/>
                <w:sz w:val="20"/>
              </w:rPr>
              <w:t xml:space="preserve">2021-2022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7 қосымша</w:t>
            </w:r>
          </w:p>
        </w:tc>
      </w:tr>
    </w:tbl>
    <w:bookmarkStart w:name="z78" w:id="54"/>
    <w:p>
      <w:pPr>
        <w:spacing w:after="0"/>
        <w:ind w:left="0"/>
        <w:jc w:val="left"/>
      </w:pPr>
      <w:r>
        <w:rPr>
          <w:rFonts w:ascii="Times New Roman"/>
          <w:b/>
          <w:i w:val="false"/>
          <w:color w:val="000000"/>
        </w:rPr>
        <w:t xml:space="preserve"> Жарма ауданы Қарасу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Округа 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