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abd4" w14:textId="8faa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Жарма кентінде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9/126-VII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ауданы Жарма кентінде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9/126-VII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Жарма ауданы Жарма кентінде 2022-2023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xml:space="preserve">
      Жарма ауданы Жарма кентінде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"Жайлымдардың жалпы алаңына түсетін жүктеменің шекті рұқсат етілетін нормасын бекіту туралы" министрінің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5" w:id="7"/>
    <w:p>
      <w:pPr>
        <w:spacing w:after="0"/>
        <w:ind w:left="0"/>
        <w:jc w:val="both"/>
      </w:pPr>
      <w:r>
        <w:rPr>
          <w:rFonts w:ascii="Times New Roman"/>
          <w:b w:val="false"/>
          <w:i w:val="false"/>
          <w:color w:val="000000"/>
          <w:sz w:val="28"/>
        </w:rPr>
        <w:t>
      Жоспар:</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Жарма кенті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6)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3" w:id="15"/>
    <w:p>
      <w:pPr>
        <w:spacing w:after="0"/>
        <w:ind w:left="0"/>
        <w:jc w:val="both"/>
      </w:pPr>
      <w:r>
        <w:rPr>
          <w:rFonts w:ascii="Times New Roman"/>
          <w:b w:val="false"/>
          <w:i w:val="false"/>
          <w:color w:val="000000"/>
          <w:sz w:val="28"/>
        </w:rPr>
        <w:t>
      Жарма кенті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4"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5"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6" w:id="18"/>
    <w:p>
      <w:pPr>
        <w:spacing w:after="0"/>
        <w:ind w:left="0"/>
        <w:jc w:val="both"/>
      </w:pPr>
      <w:r>
        <w:rPr>
          <w:rFonts w:ascii="Times New Roman"/>
          <w:b w:val="false"/>
          <w:i w:val="false"/>
          <w:color w:val="000000"/>
          <w:sz w:val="28"/>
        </w:rPr>
        <w:t>
      Жайылымдардың ішінде көделі - бетегелі бұталанған жусанды жайылымдар типі басым келеді. Жайылым кезеңінің орташа ұзақтығы 210-230 күнді құрайды.</w:t>
      </w:r>
    </w:p>
    <w:bookmarkEnd w:id="18"/>
    <w:bookmarkStart w:name="z27" w:id="19"/>
    <w:p>
      <w:pPr>
        <w:spacing w:after="0"/>
        <w:ind w:left="0"/>
        <w:jc w:val="both"/>
      </w:pPr>
      <w:r>
        <w:rPr>
          <w:rFonts w:ascii="Times New Roman"/>
          <w:b w:val="false"/>
          <w:i w:val="false"/>
          <w:color w:val="000000"/>
          <w:sz w:val="28"/>
        </w:rPr>
        <w:t>
      Кентте барлығы 1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 w:id="20"/>
    <w:p>
      <w:pPr>
        <w:spacing w:after="0"/>
        <w:ind w:left="0"/>
        <w:jc w:val="both"/>
      </w:pPr>
      <w:r>
        <w:rPr>
          <w:rFonts w:ascii="Times New Roman"/>
          <w:b w:val="false"/>
          <w:i w:val="false"/>
          <w:color w:val="000000"/>
          <w:sz w:val="28"/>
        </w:rPr>
        <w:t>
      2021 жылғы 1 қаңтар жағдайына кенттегі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Кент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3"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кент аумағында барлығы – 17 812,0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5"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8 118,7</w:t>
            </w:r>
          </w:p>
        </w:tc>
      </w:tr>
    </w:tbl>
    <w:bookmarkStart w:name="z37"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кент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9 693,3</w:t>
            </w:r>
          </w:p>
        </w:tc>
      </w:tr>
    </w:tbl>
    <w:bookmarkStart w:name="z40"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7 765,3</w:t>
            </w:r>
          </w:p>
        </w:tc>
      </w:tr>
    </w:tbl>
    <w:bookmarkStart w:name="z42"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r>
    </w:tbl>
    <w:bookmarkStart w:name="z45" w:id="28"/>
    <w:p>
      <w:pPr>
        <w:spacing w:after="0"/>
        <w:ind w:left="0"/>
        <w:jc w:val="both"/>
      </w:pPr>
      <w:r>
        <w:rPr>
          <w:rFonts w:ascii="Times New Roman"/>
          <w:b w:val="false"/>
          <w:i w:val="false"/>
          <w:color w:val="000000"/>
          <w:sz w:val="28"/>
        </w:rPr>
        <w:t>
      Кент аумағында жайылымдардың артықшылығы 1 928,0 гектарды құрайды. Жергілікті халықтың ауыл шаруашылығы жануарларын ұстау үшін жайылымдарға қажеттілік жоқ.</w:t>
      </w:r>
    </w:p>
    <w:bookmarkEnd w:id="28"/>
    <w:bookmarkStart w:name="z46"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Жарма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4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Жарма кенті аумағында жайылымдардың орналасу схемасы (картасы) масштаб 1: 300 000</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2"/>
    <w:p>
      <w:pPr>
        <w:spacing w:after="0"/>
        <w:ind w:left="0"/>
        <w:jc w:val="left"/>
      </w:pPr>
      <w:r>
        <w:rPr>
          <w:rFonts w:ascii="Times New Roman"/>
          <w:b/>
          <w:i w:val="false"/>
          <w:color w:val="000000"/>
        </w:rPr>
        <w:t xml:space="preserve"> Шартты белгілер:</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Жарма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қосымша</w:t>
            </w:r>
          </w:p>
        </w:tc>
      </w:tr>
    </w:tbl>
    <w:bookmarkStart w:name="z53" w:id="34"/>
    <w:p>
      <w:pPr>
        <w:spacing w:after="0"/>
        <w:ind w:left="0"/>
        <w:jc w:val="left"/>
      </w:pPr>
      <w:r>
        <w:rPr>
          <w:rFonts w:ascii="Times New Roman"/>
          <w:b/>
          <w:i w:val="false"/>
          <w:color w:val="000000"/>
        </w:rPr>
        <w:t xml:space="preserve"> Жарма ауданы Жарма кентінің жайылым айналымдарының қолайлы схемалары  масштаб 1: 300 000</w:t>
      </w:r>
    </w:p>
    <w:bookmarkEnd w:id="34"/>
    <w:bookmarkStart w:name="z5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left"/>
      </w:pPr>
      <w:r>
        <w:rPr>
          <w:rFonts w:ascii="Times New Roman"/>
          <w:b/>
          <w:i w:val="false"/>
          <w:color w:val="000000"/>
        </w:rPr>
        <w:t xml:space="preserve"> Шартты белгілер:</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Жарма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қосымша</w:t>
            </w:r>
          </w:p>
        </w:tc>
      </w:tr>
    </w:tbl>
    <w:bookmarkStart w:name="z58" w:id="38"/>
    <w:p>
      <w:pPr>
        <w:spacing w:after="0"/>
        <w:ind w:left="0"/>
        <w:jc w:val="left"/>
      </w:pPr>
      <w:r>
        <w:rPr>
          <w:rFonts w:ascii="Times New Roman"/>
          <w:b/>
          <w:i w:val="false"/>
          <w:color w:val="000000"/>
        </w:rPr>
        <w:t xml:space="preserve"> Жарма ауданы Жарма кентінің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0"/>
    <w:p>
      <w:pPr>
        <w:spacing w:after="0"/>
        <w:ind w:left="0"/>
        <w:jc w:val="left"/>
      </w:pPr>
      <w:r>
        <w:rPr>
          <w:rFonts w:ascii="Times New Roman"/>
          <w:b/>
          <w:i w:val="false"/>
          <w:color w:val="000000"/>
        </w:rPr>
        <w:t xml:space="preserve"> Шартты белгілер:</w:t>
      </w:r>
    </w:p>
    <w:bookmarkEnd w:id="40"/>
    <w:bookmarkStart w:name="z6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Жарма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63" w:id="42"/>
    <w:p>
      <w:pPr>
        <w:spacing w:after="0"/>
        <w:ind w:left="0"/>
        <w:jc w:val="left"/>
      </w:pPr>
      <w:r>
        <w:rPr>
          <w:rFonts w:ascii="Times New Roman"/>
          <w:b/>
          <w:i w:val="false"/>
          <w:color w:val="000000"/>
        </w:rPr>
        <w:t xml:space="preserve"> Жарма ауданы Жарма кентінің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left"/>
      </w:pPr>
      <w:r>
        <w:rPr>
          <w:rFonts w:ascii="Times New Roman"/>
          <w:b/>
          <w:i w:val="false"/>
          <w:color w:val="000000"/>
        </w:rPr>
        <w:t xml:space="preserve"> Шартты белгілер:</w:t>
      </w:r>
    </w:p>
    <w:bookmarkEnd w:id="44"/>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Жарма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қосымша</w:t>
            </w:r>
          </w:p>
        </w:tc>
      </w:tr>
    </w:tbl>
    <w:bookmarkStart w:name="z68" w:id="46"/>
    <w:p>
      <w:pPr>
        <w:spacing w:after="0"/>
        <w:ind w:left="0"/>
        <w:jc w:val="left"/>
      </w:pPr>
      <w:r>
        <w:rPr>
          <w:rFonts w:ascii="Times New Roman"/>
          <w:b/>
          <w:i w:val="false"/>
          <w:color w:val="000000"/>
        </w:rPr>
        <w:t xml:space="preserve"> Жарма ауданы Жарма кентінің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8"/>
    <w:p>
      <w:pPr>
        <w:spacing w:after="0"/>
        <w:ind w:left="0"/>
        <w:jc w:val="left"/>
      </w:pPr>
      <w:r>
        <w:rPr>
          <w:rFonts w:ascii="Times New Roman"/>
          <w:b/>
          <w:i w:val="false"/>
          <w:color w:val="000000"/>
        </w:rPr>
        <w:t xml:space="preserve"> Шартты белгілер:</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Жарма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қосымша</w:t>
            </w:r>
          </w:p>
        </w:tc>
      </w:tr>
    </w:tbl>
    <w:bookmarkStart w:name="z73" w:id="50"/>
    <w:p>
      <w:pPr>
        <w:spacing w:after="0"/>
        <w:ind w:left="0"/>
        <w:jc w:val="left"/>
      </w:pPr>
      <w:r>
        <w:rPr>
          <w:rFonts w:ascii="Times New Roman"/>
          <w:b/>
          <w:i w:val="false"/>
          <w:color w:val="000000"/>
        </w:rPr>
        <w:t xml:space="preserve"> Жарма ауданы Жарма кентінің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Шартты белгілер:</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Жарма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78" w:id="54"/>
    <w:p>
      <w:pPr>
        <w:spacing w:after="0"/>
        <w:ind w:left="0"/>
        <w:jc w:val="left"/>
      </w:pPr>
      <w:r>
        <w:rPr>
          <w:rFonts w:ascii="Times New Roman"/>
          <w:b/>
          <w:i w:val="false"/>
          <w:color w:val="000000"/>
        </w:rPr>
        <w:t xml:space="preserve"> Жарма ауданы Жарма кенті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