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c239b" w14:textId="39c2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53/540-VI "2021-2023 жылдарға арналған Жарма ауданы Бірлік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17 қыркүйектегі № 8/100-VII шешімі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"2021-2023 жылдарға арналған Жарма ауданы Бірлік ауылдық округінің бюджеті туралы" 2020 жылғы 30 желтоқсандағы № 53/540-VI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8239 болып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Бірлік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21042,1 мың теңге, соның ішінде:</w:t>
      </w:r>
    </w:p>
    <w:p>
      <w:pPr>
        <w:spacing w:after="0"/>
        <w:ind w:left="0"/>
        <w:jc w:val="both"/>
      </w:pPr>
      <w:r>
        <w:rPr>
          <w:rFonts w:ascii="Times New Roman"/>
          <w:b w:val="false"/>
          <w:i w:val="false"/>
          <w:color w:val="000000"/>
          <w:sz w:val="28"/>
        </w:rPr>
        <w:t>
      салықтық түсімдер – 1005,0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20037,1 мың теңге;</w:t>
      </w:r>
    </w:p>
    <w:p>
      <w:pPr>
        <w:spacing w:after="0"/>
        <w:ind w:left="0"/>
        <w:jc w:val="both"/>
      </w:pPr>
      <w:r>
        <w:rPr>
          <w:rFonts w:ascii="Times New Roman"/>
          <w:b w:val="false"/>
          <w:i w:val="false"/>
          <w:color w:val="000000"/>
          <w:sz w:val="28"/>
        </w:rPr>
        <w:t>
      2) шығындар – 21246,1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- 204,0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204,0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204,0 мың теңге.";</w:t>
      </w:r>
    </w:p>
    <w:bookmarkStart w:name="z8"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Жарма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17 қыркүйектегі </w:t>
            </w:r>
            <w:r>
              <w:br/>
            </w:r>
            <w:r>
              <w:rPr>
                <w:rFonts w:ascii="Times New Roman"/>
                <w:b w:val="false"/>
                <w:i w:val="false"/>
                <w:color w:val="000000"/>
                <w:sz w:val="20"/>
              </w:rPr>
              <w:t>№ 8/100-VІI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53/540-VI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Бірлік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2"/>
        <w:gridCol w:w="748"/>
        <w:gridCol w:w="236"/>
        <w:gridCol w:w="246"/>
        <w:gridCol w:w="748"/>
        <w:gridCol w:w="1719"/>
        <w:gridCol w:w="1719"/>
        <w:gridCol w:w="4450"/>
        <w:gridCol w:w="1952"/>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w:t>
            </w:r>
            <w:r>
              <w:br/>
            </w:r>
            <w:r>
              <w:rPr>
                <w:rFonts w:ascii="Times New Roman"/>
                <w:b w:val="false"/>
                <w:i w:val="false"/>
                <w:color w:val="000000"/>
                <w:sz w:val="20"/>
              </w:rPr>
              <w:t>(мың теңге)</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21042,1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20037,1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20037,1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20037,1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5301,1</w:t>
            </w:r>
          </w:p>
        </w:tc>
      </w:tr>
      <w:tr>
        <w:trPr>
          <w:trHeight w:val="30" w:hRule="atLeast"/>
        </w:trPr>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14736,0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шығындар</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21246,1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17268,8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1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