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1582" w14:textId="2f01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Беген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15/4-VII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Беген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35982,9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33282,9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36096,9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қалдықтары- 114,0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Бесқарағай аудандық мәслихатының 07.12.2022 </w:t>
      </w:r>
      <w:r>
        <w:rPr>
          <w:rFonts w:ascii="Times New Roman"/>
          <w:b w:val="false"/>
          <w:i w:val="false"/>
          <w:color w:val="00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енгiзiледі).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Беген ауылдық округінің бюджетіне аудандық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бюджеттен берілетін субвенцияның көлемі 34 926,0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Бесқарағай аудандық мәслихатының 07.12.2022 </w:t>
      </w:r>
      <w:r>
        <w:rPr>
          <w:rFonts w:ascii="Times New Roman"/>
          <w:b w:val="false"/>
          <w:i w:val="false"/>
          <w:color w:val="ff0000"/>
          <w:sz w:val="28"/>
        </w:rPr>
        <w:t>№ 28/3-VII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енгiзiледі).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15/4-VIІ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15/4-VІI шешіміне 3 -қосымша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