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087d2" w14:textId="40087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2022-2024 жылдарға арналған Бесқарағай ауылдық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Бесқарағай аудандық мәслихатының 2021 жылғы 30 желтоқсандағы № 15/3-VII шешімі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9-1- 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75 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 және Бесқарағай аудандық мәслихатының 2021 жылғы 28 желтоқсандағы № 14/2-VІI "2022-2024 жылдарға арналған Бесқарағай ауданының бюджеті туралы" (нормативтік құқықтық актілерді мемлекеттік тіркеу Тізілімінде № 26189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Бесқарағай аудандық мәслихаты ШЕШТІ: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2022-2024 жылдарға арналған Бесқарағай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2022 жылға келесі көлемдерде бекітілсін: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кірістер– 160085,4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– 20764,6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түсімдер-1892,6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– 137428,2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162727,7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 – 0,0 мың теңге, соның ішінде: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 – 0,0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өтеу-0,0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сальдо-0,0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қаржы активтерін сатып алу – 0,0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мемлекеттің қаржы активтерін сатудан түсетін түсімдер – 0,0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бюджеттің тапшылығы (профициті) – -2642,3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–2642,3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түсімі-0,0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өтеу-0,0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қалдықтары- 2642,3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Абай облысы Бесқарағай аудандық мәслихатының 21.12.2022 </w:t>
      </w:r>
      <w:r>
        <w:rPr>
          <w:rFonts w:ascii="Times New Roman"/>
          <w:b w:val="false"/>
          <w:i w:val="false"/>
          <w:color w:val="000000"/>
          <w:sz w:val="28"/>
        </w:rPr>
        <w:t>№ 29/5-VІI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(01.01.2022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2022 жылға арналған Бесқарағай ауылдық округінің бюджетіне аудандық бюджеттен берілетін субвенцияның көлемі 48869,0 мың теңге сомасында ескерілсін.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2022 жылғы 1 қаңтардан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Бесқарағай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Абылгазинова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Бесқарағай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30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15/3-VІI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Бесқарағай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Абай облысы Бесқарағай аудандық мәслихатының 21.12.2022 </w:t>
      </w:r>
      <w:r>
        <w:rPr>
          <w:rFonts w:ascii="Times New Roman"/>
          <w:b w:val="false"/>
          <w:i w:val="false"/>
          <w:color w:val="ff0000"/>
          <w:sz w:val="28"/>
        </w:rPr>
        <w:t>№ 29/5-VІI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(01.01.2022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160085,4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20764,6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 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137428,2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137428,2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137428,2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2642,3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 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162727,7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53012,5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53012,5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53012,5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53012,5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 коммуналдық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65496,3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Елдi-мекендердi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65496,3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65496,3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51584,3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28849,9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28849,9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28849,9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28849,9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-2642,3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Бесқарағай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15/3-VІI шешіміне 2-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Бесқарағай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қызметтерге салынатын iшкi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 коммуналдық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Елдi-мекендердi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Бесқарағай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15/3-VІI шешіміне 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Бесқарағай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қызметтерге салынатын iшкi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 коммуналдық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Елдi-мекендердi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