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60597" w14:textId="f1605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аудандық мәслихатының 2020 жылғы 29 желтоқсандағы № 62/9-VІ "2021-2023 жылдарға арналған Қарабас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мәслихатының 2021 жылғы 22 қыркүйектегі № 9/9-VII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Бесқарағай аудандық мәслихатының "2021-2023 жылдарға арналған Қарабас ауылдық округінің бюджеті туралы" 2020 жылғы 29 желтоқсандағы № 62/9-VІ (нормативтік құқықтық актілерді мемлекеттік тіркеу тізілімінде № 8111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Қарабас ауылдық округінің бюджеті тиісінше 1, 2 және 3 қосымшаларға сәйкес, соның ішінде 2021 жылға келесі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27427,0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2500,0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24927,0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27427,0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0,0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сальдо-0,0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қалдықтары-0,0 мың теңге.";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Бесқарағай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9/9-VІI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62/9-VI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Қарабас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1081"/>
        <w:gridCol w:w="1663"/>
        <w:gridCol w:w="1663"/>
        <w:gridCol w:w="3797"/>
        <w:gridCol w:w="28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27427,0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24927,0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24927,0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24927,0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түсімдері 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 </w:t>
            </w:r>
          </w:p>
        </w:tc>
        <w:tc>
          <w:tcPr>
            <w:tcW w:w="2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  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27427,0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24176,0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24176,0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24176,0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24176,0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