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74cf3" w14:textId="b574c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2020 жылғы 29 желтоқсандағы № 62/4-VІ "2021-2023 жылдарға арналған Беген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2021 жылғы 21 қыркүйектегі № 9/4-VII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2020 жылғы 29 желтоқсандағы № 62/4-VІ "2021-2023 жылдарға арналған Беген ауылдық округінің бюджеті туралы" (нормативтік құқықтық актілерді мемлекеттік тіркеу Тізілімінде № 8186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Беген ауылдық округінің бюджеті тиісінше 1, 2 және 3 қосымшаларға сәйкес, соның ішінде 2021 жылға мынадай көлемдерде бекітілсін: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кірістер– 28746,0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2550,0 мың теңге;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түсімдер-0,0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26196,0 мың теңге;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28809,4 мың теңге;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соның ішінде: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сальдо-0,0 мың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-63,4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–63,4 мың теңге, соның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түсімі-0,0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өтеу-0,0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қалдықтары-63,4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21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9/4 -VIІ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62/4-VI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Беген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(мың.теңге)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