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033b" w14:textId="74d0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Шығыс-Қазақстан облысы Бесқарағай аудандық мәслихатының 2020 жылғы 29 желтоқсандағы № 62/8-VI "2021-2023 жылдарға арналған М-Владимировка ауылдық округінің бюджеті туралы" шешіміне өзгерістер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2021 жылғы 22 шілдедегі № 7/8-VII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Шығыс-Қазақстан облысы Бесқарағай аудандық мәслихатының "2021-2023 жылдарға арналған М-Владимировка ауылдық округінің бюджеті туралы" 2020 жылғы 29 желтоқсандағы № 62/8-VІ (нормативтік құқықтық актілерді мемлекеттік тіркеу тізілімінде № 8178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М-Владимировка ауылдық округінің бюджеті тиісінше 1, 2 және 3 қосымшаларға сәйкес, соның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22263,0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–2879,0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19384,0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22263,0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қалдықтары- 0,0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мазмұндалсын.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7/8-VІI шешімге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62/8-VI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М-Владимировка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29"/>
        <w:gridCol w:w="1017"/>
        <w:gridCol w:w="525"/>
        <w:gridCol w:w="1543"/>
        <w:gridCol w:w="3988"/>
        <w:gridCol w:w="29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(мың.теңге)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