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3a0c3" w14:textId="ee3a0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Бесқарағай аудандық мәслихатының 2020 жылғы 29 желтоқсандағы № 62/5-VI "2021-2023 жылдарға арналған Глуховка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мәслихатының 2021 жылғы 22 шілдедегі № 7/5-VII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 мәслихаты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Бесқарағай аудандық мәслихатының "2021-2023 жылдарға арналған Глуховка ауылдық округінің бюджеті туралы" 2020 жылғы 29 желтоқсандағы № 62/5-VІ (нормативтік құқықтық актілерді мемлекеттік тіркеу тізілімінде № 8185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Глуховка ауылдық округінің бюджеті тиісінше 1, 2 және 3 қосымшаларға сәйкес, соның ішінде 2021 жылға мынадай көлемдерде бекітілсін: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124085,0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–6477,0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117608,0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124300,4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-215,4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215,4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қалдықтары- 215,4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Бесқарағай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22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7/5-VIІ шешімге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62/5-VI шешімге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Глуховка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0"/>
        <w:gridCol w:w="347"/>
        <w:gridCol w:w="361"/>
        <w:gridCol w:w="1494"/>
        <w:gridCol w:w="1494"/>
        <w:gridCol w:w="2"/>
        <w:gridCol w:w="4238"/>
        <w:gridCol w:w="326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кiрiстер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түсетiнтрансферттер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 (мың.теңге)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Шығындар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124300,3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29120,1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29120,1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29120,1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29120,1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шаруашылығы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5050,0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Елдi-мекендердiкөркейту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5050,0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5050,0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аббаттандыру мен көгалдандыру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87130,1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87130,1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87130,1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87130,0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-215,3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215,3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