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2d61" w14:textId="0482d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Аягөз ауданының Баршатас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24 желтоқсандағы № 10/194-VII шешімі.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Шығыс Қазақстан облысы Аягөз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2022-2024 жылдарға арналған Баршатас ауылдық округінің бюджеті тиісінше 1, 2 және 3 қосымшаларға сәйкес, соның ішінде 2022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90518,0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3425,0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87093,0 мың теңге;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90852,1 мың теңге;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- 334,1 мың теңге;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334,1 мың теңге, соның ішінде: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334,1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Абай облысы Аягөз аудандық мәслихатының 29.11.2022 </w:t>
      </w:r>
      <w:r>
        <w:rPr>
          <w:rFonts w:ascii="Times New Roman"/>
          <w:b w:val="false"/>
          <w:i w:val="false"/>
          <w:color w:val="000000"/>
          <w:sz w:val="28"/>
        </w:rPr>
        <w:t>№ 19/336-VII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2022 жылдың 1 қаңтарынан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10/194-VIІ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Баршатас ауылдық округінің бюджеті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Аягөз аудандық мәслихатының 29.11.2022 </w:t>
      </w:r>
      <w:r>
        <w:rPr>
          <w:rFonts w:ascii="Times New Roman"/>
          <w:b w:val="false"/>
          <w:i w:val="false"/>
          <w:color w:val="ff0000"/>
          <w:sz w:val="28"/>
        </w:rPr>
        <w:t>№ 19/336-VII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90852,1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71839,6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71839,6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71839,6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71839,6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нысаналы)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- 334,1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334,1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10/194-VIІ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Баршатас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нысаналы)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10/194-VIІ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Баршатас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166251,0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нысаналы)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