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db8" w14:textId="b194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55/535-VІ "2021-2023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Байқошқар ауылдық округінің бюджеті туралы" 2020 жылғы 25 желтоқсандағы №55/535-VІ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№8298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Байқошқар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21046,0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662,0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№9/166-VIІ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