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3d71" w14:textId="798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55/551-VІ "2021-2023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8/152-VII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Тарлаулы ауылдық округінің бюджеті туралы" 2020 жылғы 25 желтоқсандағы №55/551-VІ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37774,8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8/152-VІI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Тарлаулы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