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3f6542" w14:textId="33f654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Шығыс Қазақстан облысы Аягөз аудандық мәслихатының 2020 жылғы 25 желтоқсандағы № 55/542-VІ "2021-2023 жылдарға арналған Аягөз ауданының Мәдениет ауылдық округінің бюджеті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Аягөз аудандық мәслихатының 2021 жылғы 5 қарашадағы № 8/143-VII шешімі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Шығыс Қазақстан облысы Аягөз аудандық мәслихаты ШЕШТІ: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Шығыс Қазақстан облысы Аягөз аудандық мәслихатының "2021-2023 жылдарға арналған Аягөз ауданының Мәдениет ауылдық округінің бюджеті туралы" 2020 жылғы 25 желтоқсандағы № 55/542-VІ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№8314 болып тіркелген) мынадай өзгерістер енгізілсін: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2021 -2023 жылдарға арналған Мәдениет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соның ішінде 2021 жылға келесі көлемдерде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кірістер – 39113,2 мың теңге, соның ішінде: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салықтық түсімдер – 876,0 мың теңге;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салықтық емес түсімдер – 0,0 мың теңге;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38237,2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39369,4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0,0 мың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бюджеттік кредиттерді өтеу – 0,0 мың теңге;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0,0 мың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- 256,2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256,2 мың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 қаражатының пайдаланылатын қалдықтары – 256,2 мың теңге.";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шешiм 2021 жылдың 1 қаңтарынан бастап қолданысқа енгізіледі.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Аягөз аудандық Аягөз аудандық мәслихат хатшысының міндетін атқарушы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Габдуллина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Аягөз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2021 жылғы 5 қарашадағы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8/143-VIІ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Аягөз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25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55/542-VI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bookmarkStart w:name="z3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Мәдениет ауылдық округінің бюджеті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І.Кірістер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39113,2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828,7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Басқада салықтық емес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Басқада салықтық емес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өзін-өзі басқарудың қолма-қол ақшаны бақылау шотынан қаражат қалдықтарының түсімдері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38237,2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38237,2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қаланың) бюджетінен 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38237,2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39369,4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24368,8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24368,8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24368,8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23368,8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14497,2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14497,2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14497,2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885,2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13612,0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2025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- 256,2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256,2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256,2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256,2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256,2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