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13ca0" w14:textId="d013c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Аягөз аудандық мәслихатының 2020 жылғы 25 желтоқсандағы № 55/533-VІ "2021-2023 жылдарға арналған Аягөз ауданының Ақшәулі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2021 жылғы 5 қарашадағы № 8/134-VII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 Аягөз аудандық мәслихаты ШЕШТІ: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 Аягөз аудандық мәслихатының "2021-2023 жылдарға арналған Аягөз ауданының Ақшәулі ауылдық округінің бюджеті туралы" 2020 жылғы 25 желтоқсандағы №55/533-VІ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№8302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Ақшәулі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36083,1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625,0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35458,1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36084,6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1,5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1,5 мың теңге.";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2021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аудандық мәслихат хатшысының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Габдуллина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8/134-VII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№55/533-VI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Ақшәулі ауылдық округінің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