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5b23" w14:textId="0a25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аудандық мәслихатының 2020 жылғы 25 желтоқсандағы № 55/532-VІ "2021-2023 жылдарға арналған Аягөз ауданының Ақшатау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5 қарашадағы № 8/133-VII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Аягөз аудандық мәслихатының "2021-2023 жылдарға арналған Аягөз ауданының Ақшатау ауылдық округініңбюджеті туралы" 2020 жылғы 25 желтоқсандағы №55/532-VІ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№8306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Ақшатау ауылдық округініңбюджеті тиісінше 1, 2 және 3 қосымшаларға сәйкес, соның ішінде 2021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32202,0 мың теңге, соның ішінде: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1583,0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30619,0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33094,6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- 892,6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892,6мың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892,6мың теңге.";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№8/133-VIІ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№55/532-VI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Ақшатау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- 892,6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