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d01ea" w14:textId="acd01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"2021-2023 жылдарға арналған Аягөз ауданының Тарбағатай ауылдық округінің бюджеті туралы" Шығыс Қазақстан облысы Аягөз аудандық мәслихатының 2020 жылғы 25 желтоқсандағы № 55/550-VІ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2021 жылғы 2 қыркүйектегі № 7/115-VII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 Аягөз аудандық мәслихаты ШЕШТІ: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Аягөз ауданының Тарбағатай ауылдық округінің бюджеті туралы" Шығыс Қазақстан облысы Аягөз аудандық мәслихатының 2020 жылғы 25 желтоқсандағы № 55/550-VІ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8319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Тарбагатай ауылдық бюджеті тиісінше 1, 2 және 3 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30382,6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2646,0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27736,6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30384,8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2,2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2,2 мың теңге."; 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2021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Аягөз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7/115-VIІ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55/550-VI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Тарбағатай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297"/>
        <w:gridCol w:w="310"/>
        <w:gridCol w:w="1281"/>
        <w:gridCol w:w="1281"/>
        <w:gridCol w:w="5728"/>
        <w:gridCol w:w="246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(мың 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30384,8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22445,0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22445,0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22445,0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22445,0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3346,4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3346,4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3346,4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ауылдықокругтерде автомобиль жолдарын күрделі және орташа жөндек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3346,4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