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19b551" w14:textId="e19b5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Абай ауданы Саржал ауылдық округі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Абай аудандық мәслихатының 2021 жылғы 27 желтоқсандағы № 17/15-VII шешімі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"Жайылымдар туралы" Заңының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 – 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Абай аудандық мәслихаты ШЕШТІ: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Абай ауданы Саржал ауылдық округі бойынша 2022-2023 жылдарға арналған жайылымдарды басқару және оларды пайдалану жөніндегі жоспар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Start w:name="z2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Лдибаев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27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17/15-VII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Саржал ауылдық округінің 2022-2 023 жылдарға арналған жайылымдарды басқару және оларды пайдалану жөніндегі жоспары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</w:t>
      </w:r>
      <w:r>
        <w:rPr>
          <w:rFonts w:ascii="Times New Roman"/>
          <w:b w:val="false"/>
          <w:i w:val="false"/>
          <w:color w:val="000000"/>
          <w:sz w:val="28"/>
        </w:rPr>
        <w:t>а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</w:t>
      </w:r>
      <w:r>
        <w:rPr>
          <w:rFonts w:ascii="Times New Roman"/>
          <w:b w:val="false"/>
          <w:i w:val="false"/>
          <w:color w:val="000000"/>
          <w:sz w:val="28"/>
        </w:rPr>
        <w:t>а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ауылдық округі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ауыл шаруашылығы жануарларын жаюдың және мал айдаудың маусымдық маршруттарын белгілейтін жайылымдарды пайдалану жөніндегі күнтізбелік графигі, осы Жоспардың 7 қосымшасына сәйкес;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карта, осы Жоспардың </w:t>
      </w:r>
      <w:r>
        <w:rPr>
          <w:rFonts w:ascii="Times New Roman"/>
          <w:b w:val="false"/>
          <w:i w:val="false"/>
          <w:color w:val="000000"/>
          <w:sz w:val="28"/>
        </w:rPr>
        <w:t>7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сәйкес; 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аумағының климаты-құрғақ, рельефтің негізгі 3 түрі бар олар: қыратты аласа төбелі жазықтар, ұсақ шоқылар және аласа таулар. Ауданда барлық жайылым маусымды. Түр құрамына қарай олар көктемде (құбылмалы); жазда (жусанды-көделі-бетегелі); көктем мен күзде (жусанды-көделі); күз бен қыста (жусанды-көделі) жайылымдықтарды пайдалануға болады.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гидрографиялық торап нашар дамыған. Жайылымды суландыру өзендер,бұлақтар және шахталы құдықтармен қамтамасыз етіледі. Судың сапасы әлсіз тұздылау, малдарды суару үшін жарамды.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Жайылымдық алқаптардың орташа өнімділігі 2,0 – 2,2 центнер/гектарды құрайды. Жайылымдық жерлеріндегі мал жайылымының ұзақтығы 180-210 күн құрайды.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Саржал ауылдық округі солтүстігінде Семей қаласымен, шығысында Қасқабұлақ ауылдық округімен, оңтүстігінде Тоқтамыс және Медеу ауылдық округтерімен, батысында Курчатов қаласымен шектеседі.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климаты қысы қатты, жазы ыстық және құрғақ. Ауаның жылдық орташа температурасы қаңтар айында -22°С; -35°С , шілде айында- +20°С; +33°С. Жауынның орташа түсімі 20 мм, ал жылдық 236 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округтің өсімдік жамылғысы әртүрлі, олардың ішінде ең көп тараған түрі селеу шөп, бетеге және жусан шөптері. Топырағы ашық-қызғылт қоңыр. Топырақтың құнарлы қабатының қалыңдығы 20-25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Округ аумағының жалпы көлемі 252 528,0 гектар (бұдан әрі - га), соның ішінде жайылымдар – 169 828,0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Санаттары бойынша жерлер келесідей бөлінеді: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мақсатындағы жерлер – 169 828,0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елдi мекендердiң жерлерi – 24 795,0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орман қорының жерлері–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Өнеркәсiп, көлiк, байланыс, ғарыш қызметі, қорғаныс, ұлттық қауіпсіздік мұқтажына арналған және ауылшаруашылығына арналмаған өзге де жерлер – 0,0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Елді меннің аумағындағы ауыл шаруашылығы жануарлары мал басының саны: 3310 бас ірі қара мал, оның ішінде 1419 бас аналық мал, 500 бас ұсақ мал, 4337 бас жылқы.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жануарларының түрлері бойынша келесідей бөлінген: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ірі қара мал – 3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ұсақ мал – 1 отар;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жылқылар – 6 табын;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 ауылдық округтің табиғи-климаттық ерекшелігіне байланысты табиғи жайылымдарға жатады және көбінесе малды бағу үшін пайдаланылады.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Жайылымдарды негізгі пайдаланушылар ауылдық округ тұрғындары болып табылады.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жайылымдарды ұтымды пайдалану, жем-шөпке қажеттілікті тұрақты қамтамасыз ету және жайылымдардың тозу процестерін болғызбау мақсатында қабылданды.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 аумағында 1 ветеринарлық пункт және 1 мал қорымы қызмет істейді.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Ауылдық округте малды айдап өтуге арналған сервитуттар белгіленбеген.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аббревиатуралардың толық жазылуы: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– цельсий көрсеткіші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 қосымша</w:t>
            </w:r>
          </w:p>
        </w:tc>
      </w:tr>
    </w:tbl>
    <w:bookmarkStart w:name="z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</w:p>
    <w:bookmarkEnd w:id="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2 қосымша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схемасы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 қосымша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айылымдардың сыртқы және ішкі шекаралары мен алаңдары, жайылымдық инфрақұрылым объектілері белгіленген картасы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 қосымша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қолжеткізу схемасы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 қосымша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заңдытұлғалардың ауылшаруашылығы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Ауылдық округі маңындағы орналасқан жайылымдармен қамтамасыз етілмеген жеке және (немесе) заңды тұлғалардың ауылшаруашылығы жануарларының мал басын шалғайдағы жайылымдарға орналастыру схемасы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 қосымша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Саржал ауылдық округ бойынша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малдардын айдап шығарылу мерзімі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Жайылымнан малдардың қайтарылу мерзімі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 айының 1 жартысы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7-1 қосымша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схемасы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8 қосымша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Саржал ауылдық округі бойынша жайылымдық жер учаскелерін жалға алған шаруа қожалық иелері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Реттік саны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учаскелерін жалға алған шаруа қожалық иелері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Түрлері бойынша малдың болуы, (бас)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Қой-ешкі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Түие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"Айбар"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Оразбекова Б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"Айқын"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Төлеуов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1595.0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"Аққора"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"Ақшеке"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Ермеков 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"Ақши"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Тайтөлеуов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"Алтай"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Дүйсенбаев .М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"Байтілеу"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Құнафиянов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1300.0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"Балтабай"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Төлеубаев 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"Бейсенғазы"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Қанапин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"Баян"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Жақиянов .Е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"Бәкіжан"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Аукашев H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"Гүлім"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Қуанышев.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"Данияр"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"Жылкайдар"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Қажиева .Ә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"Дарын"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Есімжанов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"Ақнұр"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Альжанов.А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"Жақман"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Ғазезұлы Ербол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"Жалғас"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Қасенов .Ж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"Жарылғасын"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Әкімбаев.С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"Жасұлан"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Төлеубекұлы.Б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"Жігер"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Шакеримов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"Занғар"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Жарлығасин.Д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"Қарғалы"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Иманғалиев.Б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"Кенес"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Кеңесбаев.С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"Қуандық"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Мұқанов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"Құрмет"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 йдүйсенова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"Мақсат"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Жарқынбаев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"Әмзе"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Жұмақсанов.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"Мотыш-баба"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Қорғанбаев.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"Hаурыз"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Жиенбаев .Ж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"Руслан"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Жұмасиянов.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"Сарыарқа"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Өмірзақова. Ш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"Сенім"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Ақылбекұлы Ө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Өмірғалин. 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"Серікбол"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"Әсет"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Ғылымбаев.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"Сәулет"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Әлсейтов.М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"Тарлан"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Исаханов .К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"Шаған"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Өмірзақов 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"Шалғынбай"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Майханов .Д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"Шынғыс"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Сәдібеков.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"Ынтымақ"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Смағұлов.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"Әлем"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Алин. Досым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"Бақытжан"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Оразбаева.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"Ерзат"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Омар. 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"Қанаш"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Төлеужанов.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"Жаныс"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Рымбосинов. 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"Ақбиік"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Қорғанбаев.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"Гулрайхан"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Мурзакенов.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"Әсен"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Алимжанов.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"Көкай"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Калиев.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"Серікбай"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Мейрамбеков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"Мансур"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Есенгарина.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"Айдапкел"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Төлеубаев.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"Абылай"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Ризина .Ш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"Мейрам"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"Қазына"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Ерлан"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Рымбосинова .Б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"Береке-2"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Суртаев.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"Әлен"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Әкімбаев. Ә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"Бек-1"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Дуйсенбаева. 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"Майкен"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Мұқашқызы. Б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"Дастан"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Сексенбаев. 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Мәди"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Турсынбекова. 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"Тұма"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Тлебалдин 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"Назар"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Алсейтова.Г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"Ерасыл"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Доғал би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Кажиева.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Құлжан 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Дәулетбаев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"Бейсенғазы-1"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Кеңесбаев.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"Қарашегір"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Шакенов. 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"Ерсайын"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Өмірғалина. М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"Сәт"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Қайырбекұлы.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 биік"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Рахметуллин. 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"Ақерке"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Қайранбаева. Ж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"Ике ата" ш/қ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Матайбаев .С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 77 ш/қ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1 698 287,0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Саржал ауылдық округінің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2022-2023 жылдарға арналған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жайылымдарды басқару және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9 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Саржал ауылдық округі бойынша мал бастарын  орналастыру үшін жайылымдарды бөлу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 атауы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 алаңы,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Малдың жігі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 , 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Жайылымға қажеттілік нормасы 1 басқа,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Жайылымдардың қажеттілігі,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Жайылымдармен қамтамасыз етілмеген (га)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Қажеттіліктің қамтамасыз етілуі, пайыз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Артықшылық, (га)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Саржал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Қой,ешкі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Ауылдық округте тіркелген шаруа қожалықтардың жер учаскелері елді-мекен аумағынан тыс орналасқан. Кестеде көрсетілген мал басының саны бойынша мәлімет тұрғындардың жеке малдары болып табылады.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