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9e476b" w14:textId="69e476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ауданы Қасқабұлақ ауылдық округі бойынша 2022-2023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Абай аудандық мәслихатының 2021 жылғы 27 желтоқсандағы № 17/13-VII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–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Абай аудандық мәслихаты ШЕШТІ: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Абай ауданы Қасқабұлақ ауылдық округі бойынша 2022-2023 жылдарға арналған жайылымдарды басқару және оларды пайдалану жөніндегі жоспар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17/13-VII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Абай ауданы Қасқабұлақ ауылдық округі бойынша 2022-2023 жылдарға арналған жайылымдарды басқару және оларды пайдалану жөніндегі жоспары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7-1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аумағының климаты-құрғақ. Рельефтің негізгі 3 түрі бар: қыратты аласатөбелі жазықтар, ұсақшоқылар және аласа таулар. Ауылдық округте барлық жайылым маусымды. Түр құрамына қарай олар көктемде (құбылмалы); жазда (жусанды-көделі-бетегелі); көктем мен күзде (жусанды-көделі); күз бен қыста (жусанды-көделі) жайылымдықтарды пайдалануға болады. Әрбір маусым жайылымда малдың әртүрлі мерзімде болуына байланысты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гидрографиялық торап нашар дамыған. Жайылымды суландыру өзендер,бұлақтар және шахталы құдықтармен қамтамасыз етіледі. Судың сапасы әлсіз тұздылау, малдарды суару үшін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2 – 2,2 центнер/гектарды құрайды.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жерлерінің пайдалану мерзімі 180-210 күн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Қасқабұлақ ауылдық округі шығысында Архат ауылдық округімен, батысында Медеу, Саржал ауылдық округтерімен, оңтүстігінде Кеңгірбай Би ауылдық округтерімен, солтүстігінде Семей қаласының территориясымен шектеседі.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климаты қысы қатты, жазы ыстық және құрғақ. Ауаның жылдық орташа температурасы қаңтар айында- -22°С; -35°С , шілде айында- +20°С; +33°С. Жауынның орташа түсімі 20 мм, ал жылдық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өсімдік жамылғысы әртүрлі, олардың ішінде ең көп тараған түрі селеу шөп, бетеге және жусан шөптері. Топырағы ашық-қызғылт қоңыр. Топырақтың құнарлы қабатының қалыңдығы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аумағының жалпы көлемі 323 757,0 гектар (бұдан әрі - га), соның ішінде жайылымдар – 175 972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175 972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14 251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мекендегі ауыл шаруашылығы жануарлары саны: 2188 бас ірі қара мал, оның ішінде 790 бас аналық мал, 1809 бас ұсақ мал, 375 бас жылқы.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– 10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ұсақ мал – 3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1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 Жайылымдарды негізгі пайдаланушылар ауылдық округ тұрғындары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1 ветеринарлық пункт және 1 мал қорымы қызмет істейді.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аббревиатуралардың толық жазылуы: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– цельсий көрсеткіші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округі маңындағы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Қасқабұлақ ауылдық округ бойынша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 айының 1 жартысы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7-1 қосымша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Қасқабұлақ ауылдық округі бойынша жайылымдық жер учаскелерін жалға алған шаруа қожалық иелері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Реттік саны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жалға алған шаруа қожалық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Айбар-Оспан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Ақан-сері-Жұманбаев Н.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Ақбота-Жұмаханов Д.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Ақылбай-Айтаев Ғ.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Аман-серік-СабырбековА.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Ақжал-Абдугафаров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Арна-Архам З.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Атақоныс-Тастекеева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АКО-Әлібекова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Арыстан-Баяхметова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Әбдеш-Имаханов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Әбділда-Жұманбай Н.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1647,0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Әйгерім 1-Төлеуқоңырұлы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Әйгерім 2-Кремжанов Н.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Әнет-баба-Әбілқасым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2552,0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Мағжан-Шотаев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Байғара-Тайоразұлы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Балмұқанбет-Тоқмолдин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Барбол-Буданов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3470,0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Берікқара-Райысбекова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Бірлік-Нұрахмет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Ботакөз-Тоққалиева О.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Бейсенғали-Нұрғали Ә.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Еңлік-Әкіманов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Жұлдыз-Исаханқызы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Жыланды-Көжебайқызы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Жүсіпбек-Жікенов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Зағлипа-Төлеуқоңыров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Кәрібай-Ермекбаев К.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Келдібек-Төлеуқоңыр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Көркем-Құсайн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617,0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Қажытай-Слятаев К.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2513,0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Қамбарбай-Қамбарбаев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Қарабиік-Ниязбай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Қарамырза-Рахметов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Қаршыға-Жікенов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2722,0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Қарықбол-Айтпаев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Қуандық-Жұмабек Ә.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Құрманбай-Құрманбай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Қарабұлақ-Қожахметов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Қуаныш-Сүлейменов Қ.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Мақсұт-Жұманбаев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Миялы-Мұқатайұлы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Нұржан-Сапақбаев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Пұшарбай-Карамендин Э.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Сәуле-Жақсылықов Б.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Тазабек-Тлеуханов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Тұрағұл-Сыбанбаев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Тәуекел-Жікенова Р.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Шолақеспе-Исабаев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Шолпан-Оразбеков Ө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Шошқалы-Әрін Д.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Даяна-Тоқанова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Арқалық-Бақырбай М.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Ақтоты-Оразбаев А.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Нурислам-Шокенова С.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Айбар-Олжаев Е.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123506,0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Қасқабұлақ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Қасқабұлақ ауылдық округ бойынша мал бастарын орналастыру үшін жайылымдарды бөлу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дың түрі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Барлық мал 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Қасқабұлақ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Ауылдық округте тіркелген шаруа қожалықтардың жер учаскелері елді-мкен аумағынан тыс орналасқан. Кестеде көрсетілген мал басының саны бойынша мәлімет тұрғындардың жеке малдары болып табылады.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