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5d54" w14:textId="bed5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"Айнабұлақ ауылдық округінің 2022-2024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2021 жылғы 24 желтоқсандағы № 20/132-VII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01.01.2022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Айнабұлақ ауылдық округінің 2022-2024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46 522,0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46 009,0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46 578,2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Семей қаласы мәслихатының 30.03.2022 </w:t>
      </w:r>
      <w:r>
        <w:rPr>
          <w:rFonts w:ascii="Times New Roman"/>
          <w:b w:val="false"/>
          <w:i w:val="false"/>
          <w:color w:val="000000"/>
          <w:sz w:val="28"/>
        </w:rPr>
        <w:t>№ 23/177-VII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2022 жылға берілетін субвенция көлемі 32 516,0 мың теңге сомасында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20/132-VІI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Семей қаласы мәслихатының 30.03.2022 </w:t>
      </w:r>
      <w:r>
        <w:rPr>
          <w:rFonts w:ascii="Times New Roman"/>
          <w:b w:val="false"/>
          <w:i w:val="false"/>
          <w:color w:val="ff0000"/>
          <w:sz w:val="28"/>
        </w:rPr>
        <w:t>№ 23/177-VII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шешiмiмен (01.01.2022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20/132-VІI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20/132-VІI шешiмге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Айнабұлақ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